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62787" w14:textId="1A30EDF3" w:rsidR="0027022D" w:rsidRPr="00F825E0" w:rsidRDefault="00EA6405" w:rsidP="00F75282">
      <w:pPr>
        <w:spacing w:line="460" w:lineRule="exact"/>
        <w:jc w:val="center"/>
        <w:rPr>
          <w:rFonts w:ascii="標楷體" w:eastAsia="標楷體" w:hAnsi="標楷體"/>
          <w:sz w:val="40"/>
          <w:szCs w:val="40"/>
        </w:rPr>
      </w:pPr>
      <w:bookmarkStart w:id="0" w:name="_Hlk110003255"/>
      <w:r w:rsidRPr="00EA6405">
        <w:rPr>
          <w:rFonts w:ascii="標楷體" w:eastAsia="標楷體" w:hAnsi="標楷體" w:hint="eastAsia"/>
          <w:color w:val="000000" w:themeColor="text1"/>
          <w:sz w:val="40"/>
          <w:szCs w:val="40"/>
        </w:rPr>
        <w:t>國家科學及技術委員會新竹科學園區管理局廣告物管理要點</w:t>
      </w:r>
    </w:p>
    <w:p w14:paraId="4E2AABA5" w14:textId="569B6C90" w:rsidR="00EA6405" w:rsidRPr="00EA6405" w:rsidRDefault="00EA6405" w:rsidP="00EA6405">
      <w:pPr>
        <w:pStyle w:val="Standard"/>
        <w:spacing w:line="360" w:lineRule="exact"/>
        <w:jc w:val="right"/>
        <w:rPr>
          <w:rFonts w:ascii="標楷體" w:eastAsia="標楷體" w:hAnsi="標楷體"/>
          <w:kern w:val="2"/>
          <w:sz w:val="20"/>
          <w:szCs w:val="20"/>
        </w:rPr>
      </w:pPr>
      <w:r w:rsidRPr="00EA6405">
        <w:rPr>
          <w:rFonts w:ascii="標楷體" w:eastAsia="標楷體" w:hAnsi="標楷體"/>
          <w:kern w:val="2"/>
          <w:sz w:val="20"/>
          <w:szCs w:val="20"/>
        </w:rPr>
        <w:t>100</w:t>
      </w:r>
      <w:r w:rsidRPr="00EA6405">
        <w:rPr>
          <w:rFonts w:ascii="標楷體" w:eastAsia="標楷體" w:hAnsi="標楷體" w:hint="eastAsia"/>
          <w:kern w:val="2"/>
          <w:sz w:val="20"/>
          <w:szCs w:val="20"/>
        </w:rPr>
        <w:t>年</w:t>
      </w:r>
      <w:r w:rsidRPr="00EA6405">
        <w:rPr>
          <w:rFonts w:ascii="標楷體" w:eastAsia="標楷體" w:hAnsi="標楷體"/>
          <w:kern w:val="2"/>
          <w:sz w:val="20"/>
          <w:szCs w:val="20"/>
        </w:rPr>
        <w:t>7</w:t>
      </w:r>
      <w:r w:rsidRPr="00EA6405">
        <w:rPr>
          <w:rFonts w:ascii="標楷體" w:eastAsia="標楷體" w:hAnsi="標楷體" w:hint="eastAsia"/>
          <w:kern w:val="2"/>
          <w:sz w:val="20"/>
          <w:szCs w:val="20"/>
        </w:rPr>
        <w:t>月</w:t>
      </w:r>
      <w:r w:rsidRPr="00EA6405">
        <w:rPr>
          <w:rFonts w:ascii="標楷體" w:eastAsia="標楷體" w:hAnsi="標楷體"/>
          <w:kern w:val="2"/>
          <w:sz w:val="20"/>
          <w:szCs w:val="20"/>
        </w:rPr>
        <w:t>26</w:t>
      </w:r>
      <w:r w:rsidRPr="00EA6405">
        <w:rPr>
          <w:rFonts w:ascii="標楷體" w:eastAsia="標楷體" w:hAnsi="標楷體" w:hint="eastAsia"/>
          <w:kern w:val="2"/>
          <w:sz w:val="20"/>
          <w:szCs w:val="20"/>
        </w:rPr>
        <w:t>日科學工業園區</w:t>
      </w:r>
      <w:proofErr w:type="gramStart"/>
      <w:r w:rsidRPr="00EA6405">
        <w:rPr>
          <w:rFonts w:ascii="標楷體" w:eastAsia="標楷體" w:hAnsi="標楷體" w:hint="eastAsia"/>
          <w:kern w:val="2"/>
          <w:sz w:val="20"/>
          <w:szCs w:val="20"/>
        </w:rPr>
        <w:t>管理局園建字第</w:t>
      </w:r>
      <w:r w:rsidRPr="00EA6405">
        <w:rPr>
          <w:rFonts w:ascii="標楷體" w:eastAsia="標楷體" w:hAnsi="標楷體"/>
          <w:kern w:val="2"/>
          <w:sz w:val="20"/>
          <w:szCs w:val="20"/>
        </w:rPr>
        <w:t>1000022221</w:t>
      </w:r>
      <w:r w:rsidRPr="00EA6405">
        <w:rPr>
          <w:rFonts w:ascii="標楷體" w:eastAsia="標楷體" w:hAnsi="標楷體" w:hint="eastAsia"/>
          <w:kern w:val="2"/>
          <w:sz w:val="20"/>
          <w:szCs w:val="20"/>
        </w:rPr>
        <w:t>號函訂定</w:t>
      </w:r>
      <w:proofErr w:type="gramEnd"/>
    </w:p>
    <w:p w14:paraId="5607C776" w14:textId="3F3AB5A6" w:rsidR="00EA6405" w:rsidRPr="00EA6405" w:rsidRDefault="00EA6405" w:rsidP="00EA6405">
      <w:pPr>
        <w:pStyle w:val="Standard"/>
        <w:spacing w:line="360" w:lineRule="exact"/>
        <w:jc w:val="right"/>
        <w:rPr>
          <w:rFonts w:ascii="標楷體" w:eastAsia="標楷體" w:hAnsi="標楷體"/>
          <w:kern w:val="2"/>
          <w:sz w:val="20"/>
          <w:szCs w:val="20"/>
        </w:rPr>
      </w:pPr>
      <w:r w:rsidRPr="00EA6405">
        <w:rPr>
          <w:rFonts w:ascii="標楷體" w:eastAsia="標楷體" w:hAnsi="標楷體"/>
          <w:kern w:val="2"/>
          <w:sz w:val="20"/>
          <w:szCs w:val="20"/>
        </w:rPr>
        <w:t>102</w:t>
      </w:r>
      <w:r w:rsidRPr="00EA6405">
        <w:rPr>
          <w:rFonts w:ascii="標楷體" w:eastAsia="標楷體" w:hAnsi="標楷體" w:hint="eastAsia"/>
          <w:kern w:val="2"/>
          <w:sz w:val="20"/>
          <w:szCs w:val="20"/>
        </w:rPr>
        <w:t>年</w:t>
      </w:r>
      <w:r w:rsidRPr="00EA6405">
        <w:rPr>
          <w:rFonts w:ascii="標楷體" w:eastAsia="標楷體" w:hAnsi="標楷體"/>
          <w:kern w:val="2"/>
          <w:sz w:val="20"/>
          <w:szCs w:val="20"/>
        </w:rPr>
        <w:t>9</w:t>
      </w:r>
      <w:r w:rsidRPr="00EA6405">
        <w:rPr>
          <w:rFonts w:ascii="標楷體" w:eastAsia="標楷體" w:hAnsi="標楷體" w:hint="eastAsia"/>
          <w:kern w:val="2"/>
          <w:sz w:val="20"/>
          <w:szCs w:val="20"/>
        </w:rPr>
        <w:t>月</w:t>
      </w:r>
      <w:r w:rsidRPr="00EA6405">
        <w:rPr>
          <w:rFonts w:ascii="標楷體" w:eastAsia="標楷體" w:hAnsi="標楷體"/>
          <w:kern w:val="2"/>
          <w:sz w:val="20"/>
          <w:szCs w:val="20"/>
        </w:rPr>
        <w:t>6</w:t>
      </w:r>
      <w:r w:rsidRPr="00EA6405">
        <w:rPr>
          <w:rFonts w:ascii="標楷體" w:eastAsia="標楷體" w:hAnsi="標楷體" w:hint="eastAsia"/>
          <w:kern w:val="2"/>
          <w:sz w:val="20"/>
          <w:szCs w:val="20"/>
        </w:rPr>
        <w:t>日科學工業園區</w:t>
      </w:r>
      <w:proofErr w:type="gramStart"/>
      <w:r w:rsidRPr="00EA6405">
        <w:rPr>
          <w:rFonts w:ascii="標楷體" w:eastAsia="標楷體" w:hAnsi="標楷體" w:hint="eastAsia"/>
          <w:kern w:val="2"/>
          <w:sz w:val="20"/>
          <w:szCs w:val="20"/>
        </w:rPr>
        <w:t>管理局園建字</w:t>
      </w:r>
      <w:proofErr w:type="gramEnd"/>
      <w:r w:rsidRPr="00EA6405">
        <w:rPr>
          <w:rFonts w:ascii="標楷體" w:eastAsia="標楷體" w:hAnsi="標楷體" w:hint="eastAsia"/>
          <w:kern w:val="2"/>
          <w:sz w:val="20"/>
          <w:szCs w:val="20"/>
        </w:rPr>
        <w:t>第</w:t>
      </w:r>
      <w:r w:rsidRPr="00EA6405">
        <w:rPr>
          <w:rFonts w:ascii="標楷體" w:eastAsia="標楷體" w:hAnsi="標楷體"/>
          <w:kern w:val="2"/>
          <w:sz w:val="20"/>
          <w:szCs w:val="20"/>
        </w:rPr>
        <w:t>1020027357</w:t>
      </w:r>
      <w:r w:rsidRPr="00EA6405">
        <w:rPr>
          <w:rFonts w:ascii="標楷體" w:eastAsia="標楷體" w:hAnsi="標楷體" w:hint="eastAsia"/>
          <w:kern w:val="2"/>
          <w:sz w:val="20"/>
          <w:szCs w:val="20"/>
        </w:rPr>
        <w:t>號函修</w:t>
      </w:r>
      <w:r w:rsidR="005629AB">
        <w:rPr>
          <w:rFonts w:ascii="標楷體" w:eastAsia="標楷體" w:hAnsi="標楷體" w:hint="eastAsia"/>
          <w:kern w:val="2"/>
          <w:sz w:val="20"/>
          <w:szCs w:val="20"/>
        </w:rPr>
        <w:t>正</w:t>
      </w:r>
    </w:p>
    <w:p w14:paraId="037BD0A3" w14:textId="78980137" w:rsidR="00EA6405" w:rsidRPr="00EA6405" w:rsidRDefault="00EA6405" w:rsidP="00EA6405">
      <w:pPr>
        <w:pStyle w:val="Standard"/>
        <w:spacing w:line="360" w:lineRule="exact"/>
        <w:jc w:val="right"/>
        <w:rPr>
          <w:rFonts w:ascii="標楷體" w:eastAsia="標楷體" w:hAnsi="標楷體"/>
          <w:kern w:val="2"/>
          <w:sz w:val="20"/>
          <w:szCs w:val="20"/>
        </w:rPr>
      </w:pPr>
      <w:r w:rsidRPr="00EA6405">
        <w:rPr>
          <w:rFonts w:ascii="標楷體" w:eastAsia="標楷體" w:hAnsi="標楷體" w:hint="eastAsia"/>
          <w:kern w:val="2"/>
          <w:sz w:val="20"/>
          <w:szCs w:val="20"/>
        </w:rPr>
        <w:t>103年6月16日科技部新竹科學工業園區</w:t>
      </w:r>
      <w:proofErr w:type="gramStart"/>
      <w:r w:rsidRPr="00EA6405">
        <w:rPr>
          <w:rFonts w:ascii="標楷體" w:eastAsia="標楷體" w:hAnsi="標楷體" w:hint="eastAsia"/>
          <w:kern w:val="2"/>
          <w:sz w:val="20"/>
          <w:szCs w:val="20"/>
        </w:rPr>
        <w:t>管理局竹建字</w:t>
      </w:r>
      <w:proofErr w:type="gramEnd"/>
      <w:r w:rsidRPr="00EA6405">
        <w:rPr>
          <w:rFonts w:ascii="標楷體" w:eastAsia="標楷體" w:hAnsi="標楷體" w:hint="eastAsia"/>
          <w:kern w:val="2"/>
          <w:sz w:val="20"/>
          <w:szCs w:val="20"/>
        </w:rPr>
        <w:t>第1030017646號函修</w:t>
      </w:r>
      <w:r w:rsidR="005629AB">
        <w:rPr>
          <w:rFonts w:ascii="標楷體" w:eastAsia="標楷體" w:hAnsi="標楷體" w:hint="eastAsia"/>
          <w:kern w:val="2"/>
          <w:sz w:val="20"/>
          <w:szCs w:val="20"/>
        </w:rPr>
        <w:t>正</w:t>
      </w:r>
    </w:p>
    <w:p w14:paraId="3FFFBDBA" w14:textId="2C84AA28" w:rsidR="00EA6405" w:rsidRPr="00EA6405" w:rsidRDefault="00EA6405" w:rsidP="00EA6405">
      <w:pPr>
        <w:pStyle w:val="Standard"/>
        <w:spacing w:line="360" w:lineRule="exact"/>
        <w:jc w:val="right"/>
        <w:rPr>
          <w:rFonts w:ascii="標楷體" w:eastAsia="標楷體" w:hAnsi="標楷體"/>
          <w:kern w:val="2"/>
          <w:sz w:val="20"/>
          <w:szCs w:val="20"/>
        </w:rPr>
      </w:pPr>
      <w:r w:rsidRPr="00EA6405">
        <w:rPr>
          <w:rFonts w:ascii="標楷體" w:eastAsia="標楷體" w:hAnsi="標楷體" w:hint="eastAsia"/>
          <w:kern w:val="2"/>
          <w:sz w:val="20"/>
          <w:szCs w:val="20"/>
        </w:rPr>
        <w:t>104年3月31日科技部新竹科學工業園區</w:t>
      </w:r>
      <w:proofErr w:type="gramStart"/>
      <w:r w:rsidRPr="00EA6405">
        <w:rPr>
          <w:rFonts w:ascii="標楷體" w:eastAsia="標楷體" w:hAnsi="標楷體" w:hint="eastAsia"/>
          <w:kern w:val="2"/>
          <w:sz w:val="20"/>
          <w:szCs w:val="20"/>
        </w:rPr>
        <w:t>管理局竹建字</w:t>
      </w:r>
      <w:proofErr w:type="gramEnd"/>
      <w:r w:rsidRPr="00EA6405">
        <w:rPr>
          <w:rFonts w:ascii="標楷體" w:eastAsia="標楷體" w:hAnsi="標楷體" w:hint="eastAsia"/>
          <w:kern w:val="2"/>
          <w:sz w:val="20"/>
          <w:szCs w:val="20"/>
        </w:rPr>
        <w:t>第1040009038號函修</w:t>
      </w:r>
      <w:r w:rsidR="005629AB">
        <w:rPr>
          <w:rFonts w:ascii="標楷體" w:eastAsia="標楷體" w:hAnsi="標楷體" w:hint="eastAsia"/>
          <w:kern w:val="2"/>
          <w:sz w:val="20"/>
          <w:szCs w:val="20"/>
        </w:rPr>
        <w:t>正</w:t>
      </w:r>
    </w:p>
    <w:p w14:paraId="511E7178" w14:textId="46B671ED" w:rsidR="00EA6405" w:rsidRPr="00EA6405" w:rsidRDefault="00EA6405" w:rsidP="00EA6405">
      <w:pPr>
        <w:pStyle w:val="Standard"/>
        <w:spacing w:line="360" w:lineRule="exact"/>
        <w:jc w:val="right"/>
        <w:rPr>
          <w:rFonts w:ascii="標楷體" w:eastAsia="標楷體" w:hAnsi="標楷體"/>
          <w:kern w:val="2"/>
          <w:sz w:val="20"/>
          <w:szCs w:val="20"/>
        </w:rPr>
      </w:pPr>
      <w:r w:rsidRPr="00EA6405">
        <w:rPr>
          <w:rFonts w:ascii="標楷體" w:eastAsia="標楷體" w:hAnsi="標楷體" w:hint="eastAsia"/>
          <w:kern w:val="2"/>
          <w:sz w:val="20"/>
          <w:szCs w:val="20"/>
        </w:rPr>
        <w:t>109年1月6日科技部新竹科學園區</w:t>
      </w:r>
      <w:proofErr w:type="gramStart"/>
      <w:r w:rsidRPr="00EA6405">
        <w:rPr>
          <w:rFonts w:ascii="標楷體" w:eastAsia="標楷體" w:hAnsi="標楷體" w:hint="eastAsia"/>
          <w:kern w:val="2"/>
          <w:sz w:val="20"/>
          <w:szCs w:val="20"/>
        </w:rPr>
        <w:t>管理局竹建字</w:t>
      </w:r>
      <w:proofErr w:type="gramEnd"/>
      <w:r w:rsidRPr="00EA6405">
        <w:rPr>
          <w:rFonts w:ascii="標楷體" w:eastAsia="標楷體" w:hAnsi="標楷體" w:hint="eastAsia"/>
          <w:kern w:val="2"/>
          <w:sz w:val="20"/>
          <w:szCs w:val="20"/>
        </w:rPr>
        <w:t>第1090000701號函修</w:t>
      </w:r>
      <w:r w:rsidR="005629AB">
        <w:rPr>
          <w:rFonts w:ascii="標楷體" w:eastAsia="標楷體" w:hAnsi="標楷體" w:hint="eastAsia"/>
          <w:kern w:val="2"/>
          <w:sz w:val="20"/>
          <w:szCs w:val="20"/>
        </w:rPr>
        <w:t>正</w:t>
      </w:r>
    </w:p>
    <w:p w14:paraId="49AF51FC" w14:textId="73FC3AD6" w:rsidR="00EA6405" w:rsidRPr="008E19A0" w:rsidRDefault="00EA6405" w:rsidP="00EA6405">
      <w:pPr>
        <w:pStyle w:val="Standard"/>
        <w:spacing w:line="360" w:lineRule="exact"/>
        <w:jc w:val="right"/>
        <w:rPr>
          <w:rFonts w:ascii="標楷體" w:eastAsia="標楷體" w:hAnsi="標楷體"/>
          <w:kern w:val="2"/>
          <w:sz w:val="20"/>
          <w:szCs w:val="20"/>
        </w:rPr>
      </w:pPr>
      <w:r w:rsidRPr="00EA6405">
        <w:rPr>
          <w:rFonts w:ascii="標楷體" w:eastAsia="標楷體" w:hAnsi="標楷體" w:hint="eastAsia"/>
          <w:kern w:val="2"/>
          <w:sz w:val="20"/>
          <w:szCs w:val="20"/>
        </w:rPr>
        <w:t>中華民國111年9月8日國家科學及技術委員會新竹科學園區</w:t>
      </w:r>
      <w:proofErr w:type="gramStart"/>
      <w:r w:rsidRPr="00EA6405">
        <w:rPr>
          <w:rFonts w:ascii="標楷體" w:eastAsia="標楷體" w:hAnsi="標楷體" w:hint="eastAsia"/>
          <w:kern w:val="2"/>
          <w:sz w:val="20"/>
          <w:szCs w:val="20"/>
        </w:rPr>
        <w:t>管理局竹建字</w:t>
      </w:r>
      <w:proofErr w:type="gramEnd"/>
      <w:r w:rsidRPr="00EA6405">
        <w:rPr>
          <w:rFonts w:ascii="標楷體" w:eastAsia="標楷體" w:hAnsi="標楷體" w:hint="eastAsia"/>
          <w:kern w:val="2"/>
          <w:sz w:val="20"/>
          <w:szCs w:val="20"/>
        </w:rPr>
        <w:t>第1110030114號函修</w:t>
      </w:r>
      <w:r w:rsidR="005629AB">
        <w:rPr>
          <w:rFonts w:ascii="標楷體" w:eastAsia="標楷體" w:hAnsi="標楷體" w:hint="eastAsia"/>
          <w:kern w:val="2"/>
          <w:sz w:val="20"/>
          <w:szCs w:val="20"/>
        </w:rPr>
        <w:t>正</w:t>
      </w:r>
    </w:p>
    <w:p w14:paraId="7E7B6EA3" w14:textId="338F7E62" w:rsidR="0027022D" w:rsidRPr="008E19A0" w:rsidRDefault="00EA6405" w:rsidP="008E19A0">
      <w:pPr>
        <w:pStyle w:val="2"/>
        <w:numPr>
          <w:ilvl w:val="0"/>
          <w:numId w:val="10"/>
        </w:numPr>
        <w:spacing w:line="460" w:lineRule="exact"/>
        <w:jc w:val="both"/>
        <w:rPr>
          <w:rFonts w:ascii="標楷體" w:hAnsi="標楷體"/>
          <w:szCs w:val="28"/>
        </w:rPr>
      </w:pPr>
      <w:bookmarkStart w:id="1" w:name="_Hlk110004935"/>
      <w:bookmarkStart w:id="2" w:name="_Hlk109221476"/>
      <w:bookmarkEnd w:id="0"/>
      <w:r w:rsidRPr="00EA6405">
        <w:rPr>
          <w:rFonts w:ascii="標楷體" w:hAnsi="標楷體" w:hint="eastAsia"/>
          <w:color w:val="000000" w:themeColor="text1"/>
          <w:szCs w:val="28"/>
        </w:rPr>
        <w:t>國家科學及技術委員會新竹科學園區管理局（以下簡稱本局）為管理廣告物，以維護公共安全及交通秩序，塑造園區景觀特色，特訂定本要點。</w:t>
      </w:r>
      <w:bookmarkEnd w:id="1"/>
      <w:bookmarkEnd w:id="2"/>
    </w:p>
    <w:p w14:paraId="58DA420C" w14:textId="2040CEC2" w:rsidR="00EA6405" w:rsidRPr="008E19A0" w:rsidRDefault="00EA6405" w:rsidP="00EA6405">
      <w:pPr>
        <w:pStyle w:val="2"/>
        <w:numPr>
          <w:ilvl w:val="0"/>
          <w:numId w:val="10"/>
        </w:numPr>
        <w:spacing w:line="460" w:lineRule="exact"/>
        <w:jc w:val="both"/>
        <w:rPr>
          <w:rFonts w:ascii="標楷體" w:hAnsi="標楷體"/>
          <w:szCs w:val="28"/>
        </w:rPr>
      </w:pPr>
      <w:r w:rsidRPr="00EA6405">
        <w:rPr>
          <w:rFonts w:ascii="標楷體" w:hAnsi="標楷體" w:hint="eastAsia"/>
          <w:szCs w:val="28"/>
        </w:rPr>
        <w:t>本要點所稱廣告物，其種類如下：</w:t>
      </w:r>
    </w:p>
    <w:p w14:paraId="4EE1395A" w14:textId="004CF23F" w:rsidR="007E6C44" w:rsidRDefault="00EA6405" w:rsidP="007E6C44">
      <w:pPr>
        <w:pStyle w:val="2"/>
        <w:numPr>
          <w:ilvl w:val="1"/>
          <w:numId w:val="10"/>
        </w:numPr>
        <w:spacing w:line="460" w:lineRule="exact"/>
        <w:jc w:val="both"/>
        <w:rPr>
          <w:rFonts w:ascii="標楷體" w:hAnsi="標楷體"/>
          <w:szCs w:val="28"/>
        </w:rPr>
      </w:pPr>
      <w:r w:rsidRPr="00EA6405">
        <w:rPr>
          <w:rFonts w:ascii="標楷體" w:hAnsi="標楷體" w:hint="eastAsia"/>
          <w:szCs w:val="28"/>
        </w:rPr>
        <w:t>招牌廣告：指</w:t>
      </w:r>
      <w:proofErr w:type="gramStart"/>
      <w:r w:rsidRPr="00EA6405">
        <w:rPr>
          <w:rFonts w:ascii="標楷體" w:hAnsi="標楷體" w:hint="eastAsia"/>
          <w:szCs w:val="28"/>
        </w:rPr>
        <w:t>固著</w:t>
      </w:r>
      <w:proofErr w:type="gramEnd"/>
      <w:r w:rsidRPr="00EA6405">
        <w:rPr>
          <w:rFonts w:ascii="標楷體" w:hAnsi="標楷體" w:hint="eastAsia"/>
          <w:szCs w:val="28"/>
        </w:rPr>
        <w:t>於建築物牆面上之電視牆、電腦顯示板、廣告看板或以支架固定之帆布等廣告。</w:t>
      </w:r>
    </w:p>
    <w:p w14:paraId="22F6072C" w14:textId="73760480" w:rsidR="00EA6405" w:rsidRDefault="00EA6405" w:rsidP="007E6C44">
      <w:pPr>
        <w:pStyle w:val="2"/>
        <w:numPr>
          <w:ilvl w:val="1"/>
          <w:numId w:val="10"/>
        </w:numPr>
        <w:spacing w:line="460" w:lineRule="exact"/>
        <w:jc w:val="both"/>
        <w:rPr>
          <w:rFonts w:ascii="標楷體" w:hAnsi="標楷體"/>
          <w:szCs w:val="28"/>
        </w:rPr>
      </w:pPr>
      <w:r w:rsidRPr="00EA6405">
        <w:rPr>
          <w:rFonts w:ascii="標楷體" w:hAnsi="標楷體" w:hint="eastAsia"/>
          <w:szCs w:val="28"/>
        </w:rPr>
        <w:t>樹立廣告：指樹立或設置於地面或屋頂之電視牆、電腦顯示板、廣告看板、</w:t>
      </w:r>
      <w:proofErr w:type="gramStart"/>
      <w:r w:rsidRPr="00EA6405">
        <w:rPr>
          <w:rFonts w:ascii="標楷體" w:hAnsi="標楷體" w:hint="eastAsia"/>
          <w:szCs w:val="28"/>
        </w:rPr>
        <w:t>綵</w:t>
      </w:r>
      <w:proofErr w:type="gramEnd"/>
      <w:r w:rsidRPr="00EA6405">
        <w:rPr>
          <w:rFonts w:ascii="標楷體" w:hAnsi="標楷體" w:hint="eastAsia"/>
          <w:szCs w:val="28"/>
        </w:rPr>
        <w:t>坊或牌樓、臨時性指標等廣告。</w:t>
      </w:r>
    </w:p>
    <w:p w14:paraId="20CC9D04" w14:textId="4ADE93AF" w:rsidR="00EA6405" w:rsidRDefault="00EA6405" w:rsidP="007E6C44">
      <w:pPr>
        <w:pStyle w:val="2"/>
        <w:numPr>
          <w:ilvl w:val="1"/>
          <w:numId w:val="10"/>
        </w:numPr>
        <w:spacing w:line="460" w:lineRule="exact"/>
        <w:jc w:val="both"/>
        <w:rPr>
          <w:rFonts w:ascii="標楷體" w:hAnsi="標楷體"/>
          <w:szCs w:val="28"/>
        </w:rPr>
      </w:pPr>
      <w:r w:rsidRPr="00EA6405">
        <w:rPr>
          <w:rFonts w:ascii="標楷體" w:hAnsi="標楷體" w:hint="eastAsia"/>
          <w:szCs w:val="28"/>
        </w:rPr>
        <w:t>張貼廣告：指張掛、黏貼、粉刷、噴漆之各種告示、傳單、海報等廣告。</w:t>
      </w:r>
    </w:p>
    <w:p w14:paraId="57D46EB9" w14:textId="3A49A7AD" w:rsidR="00EA6405" w:rsidRDefault="00EA6405" w:rsidP="007E6C44">
      <w:pPr>
        <w:pStyle w:val="2"/>
        <w:numPr>
          <w:ilvl w:val="1"/>
          <w:numId w:val="10"/>
        </w:numPr>
        <w:spacing w:line="460" w:lineRule="exact"/>
        <w:jc w:val="both"/>
        <w:rPr>
          <w:rFonts w:ascii="標楷體" w:hAnsi="標楷體"/>
          <w:szCs w:val="28"/>
        </w:rPr>
      </w:pPr>
      <w:r w:rsidRPr="00EA6405">
        <w:rPr>
          <w:rFonts w:ascii="標楷體" w:hAnsi="標楷體" w:hint="eastAsia"/>
          <w:szCs w:val="28"/>
        </w:rPr>
        <w:t>懸掛旗幟廣告：指未加任何框架，直接以懸掛、黏貼、彩繪、噴漆或其他方式</w:t>
      </w:r>
      <w:proofErr w:type="gramStart"/>
      <w:r w:rsidRPr="00EA6405">
        <w:rPr>
          <w:rFonts w:ascii="標楷體" w:hAnsi="標楷體" w:hint="eastAsia"/>
          <w:szCs w:val="28"/>
        </w:rPr>
        <w:t>固著</w:t>
      </w:r>
      <w:proofErr w:type="gramEnd"/>
      <w:r w:rsidRPr="00EA6405">
        <w:rPr>
          <w:rFonts w:ascii="標楷體" w:hAnsi="標楷體" w:hint="eastAsia"/>
          <w:szCs w:val="28"/>
        </w:rPr>
        <w:t>於地面、建築物或其他地上物之各種旗幟、布條、帆布、傳單、海報、紙張或其他材質之廣告。</w:t>
      </w:r>
    </w:p>
    <w:p w14:paraId="36B25BBC" w14:textId="24A1E182" w:rsidR="00EA6405" w:rsidRDefault="00EA6405" w:rsidP="007E6C44">
      <w:pPr>
        <w:pStyle w:val="2"/>
        <w:numPr>
          <w:ilvl w:val="1"/>
          <w:numId w:val="10"/>
        </w:numPr>
        <w:spacing w:line="460" w:lineRule="exact"/>
        <w:jc w:val="both"/>
        <w:rPr>
          <w:rFonts w:ascii="標楷體" w:hAnsi="標楷體"/>
          <w:szCs w:val="28"/>
        </w:rPr>
      </w:pPr>
      <w:proofErr w:type="gramStart"/>
      <w:r w:rsidRPr="00EA6405">
        <w:rPr>
          <w:rFonts w:ascii="標楷體" w:hAnsi="標楷體" w:hint="eastAsia"/>
          <w:szCs w:val="28"/>
        </w:rPr>
        <w:t>插設旗幟</w:t>
      </w:r>
      <w:proofErr w:type="gramEnd"/>
      <w:r w:rsidRPr="00EA6405">
        <w:rPr>
          <w:rFonts w:ascii="標楷體" w:hAnsi="標楷體" w:hint="eastAsia"/>
          <w:szCs w:val="28"/>
        </w:rPr>
        <w:t>廣告：</w:t>
      </w:r>
      <w:proofErr w:type="gramStart"/>
      <w:r w:rsidRPr="00EA6405">
        <w:rPr>
          <w:rFonts w:ascii="標楷體" w:hAnsi="標楷體" w:hint="eastAsia"/>
          <w:szCs w:val="28"/>
        </w:rPr>
        <w:t>指插設於</w:t>
      </w:r>
      <w:proofErr w:type="gramEnd"/>
      <w:r w:rsidRPr="00EA6405">
        <w:rPr>
          <w:rFonts w:ascii="標楷體" w:hAnsi="標楷體" w:hint="eastAsia"/>
          <w:szCs w:val="28"/>
        </w:rPr>
        <w:t>安全島、人行道、綠地之各種旗幟廣告。</w:t>
      </w:r>
    </w:p>
    <w:p w14:paraId="7154F4EA" w14:textId="1F8C0CEE" w:rsidR="00EA6405" w:rsidRDefault="00EA6405" w:rsidP="007E6C44">
      <w:pPr>
        <w:pStyle w:val="2"/>
        <w:numPr>
          <w:ilvl w:val="1"/>
          <w:numId w:val="10"/>
        </w:numPr>
        <w:spacing w:line="460" w:lineRule="exact"/>
        <w:jc w:val="both"/>
        <w:rPr>
          <w:rFonts w:ascii="標楷體" w:hAnsi="標楷體"/>
          <w:szCs w:val="28"/>
        </w:rPr>
      </w:pPr>
      <w:r w:rsidRPr="00EA6405">
        <w:rPr>
          <w:rFonts w:ascii="標楷體" w:hAnsi="標楷體" w:hint="eastAsia"/>
          <w:szCs w:val="28"/>
        </w:rPr>
        <w:t>遊動廣告：指於非汽車運輸業車輛上設置之廣告內容(含聲音、影像與圖片)。</w:t>
      </w:r>
    </w:p>
    <w:p w14:paraId="5AD8D057" w14:textId="71EF36F6" w:rsidR="00EA6405" w:rsidRDefault="00EA6405" w:rsidP="007E6C44">
      <w:pPr>
        <w:pStyle w:val="2"/>
        <w:numPr>
          <w:ilvl w:val="1"/>
          <w:numId w:val="10"/>
        </w:numPr>
        <w:spacing w:line="460" w:lineRule="exact"/>
        <w:jc w:val="both"/>
        <w:rPr>
          <w:rFonts w:ascii="標楷體" w:hAnsi="標楷體"/>
          <w:szCs w:val="28"/>
        </w:rPr>
      </w:pPr>
      <w:r w:rsidRPr="00EA6405">
        <w:rPr>
          <w:rFonts w:ascii="標楷體" w:hAnsi="標楷體" w:hint="eastAsia"/>
          <w:szCs w:val="28"/>
        </w:rPr>
        <w:t>臨時性廣告：為辦理政令宣導、公益活動、藝術文化或其他活動之宣導，而需設置之廣告物。</w:t>
      </w:r>
    </w:p>
    <w:p w14:paraId="011C7D39" w14:textId="00638D6E" w:rsidR="00EA6405" w:rsidRDefault="00EA6405" w:rsidP="007E6C44">
      <w:pPr>
        <w:pStyle w:val="2"/>
        <w:numPr>
          <w:ilvl w:val="1"/>
          <w:numId w:val="10"/>
        </w:numPr>
        <w:spacing w:line="460" w:lineRule="exact"/>
        <w:jc w:val="both"/>
        <w:rPr>
          <w:rFonts w:ascii="標楷體" w:hAnsi="標楷體"/>
          <w:szCs w:val="28"/>
        </w:rPr>
      </w:pPr>
      <w:r w:rsidRPr="00EA6405">
        <w:rPr>
          <w:rFonts w:ascii="標楷體" w:hAnsi="標楷體" w:hint="eastAsia"/>
          <w:szCs w:val="28"/>
        </w:rPr>
        <w:t>其他廣告：指前述七款以外之廣告物，包括（但不限於）透視膜廣告、投影廣告、手持廣告等。</w:t>
      </w:r>
    </w:p>
    <w:p w14:paraId="063573C1" w14:textId="7DF623F2" w:rsidR="00EA6405" w:rsidRDefault="00EA6405" w:rsidP="00EA6405">
      <w:pPr>
        <w:pStyle w:val="2"/>
        <w:numPr>
          <w:ilvl w:val="0"/>
          <w:numId w:val="10"/>
        </w:numPr>
        <w:spacing w:line="460" w:lineRule="exact"/>
        <w:jc w:val="both"/>
        <w:rPr>
          <w:rFonts w:ascii="標楷體" w:hAnsi="標楷體"/>
          <w:szCs w:val="28"/>
        </w:rPr>
      </w:pPr>
      <w:r w:rsidRPr="00EA6405">
        <w:rPr>
          <w:rFonts w:ascii="標楷體" w:hAnsi="標楷體" w:hint="eastAsia"/>
          <w:szCs w:val="28"/>
        </w:rPr>
        <w:t>廣告物之管理，其管理單位如下：</w:t>
      </w:r>
    </w:p>
    <w:p w14:paraId="66CE01DC" w14:textId="091F6B9B"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lastRenderedPageBreak/>
        <w:t>招牌廣告、樹立廣告、</w:t>
      </w:r>
      <w:proofErr w:type="gramStart"/>
      <w:r w:rsidRPr="00EA6405">
        <w:rPr>
          <w:rFonts w:ascii="標楷體" w:hAnsi="標楷體" w:hint="eastAsia"/>
          <w:szCs w:val="28"/>
        </w:rPr>
        <w:t>插設或</w:t>
      </w:r>
      <w:proofErr w:type="gramEnd"/>
      <w:r w:rsidRPr="00EA6405">
        <w:rPr>
          <w:rFonts w:ascii="標楷體" w:hAnsi="標楷體" w:hint="eastAsia"/>
          <w:szCs w:val="28"/>
        </w:rPr>
        <w:t>懸掛旗幟廣告、張貼廣告、臨時性廣告、其他廣告：本局建管組(景觀清潔科)。</w:t>
      </w:r>
    </w:p>
    <w:p w14:paraId="156FD4BB" w14:textId="303B6AC8"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遊動廣告：本局營建組(交通公設科)。</w:t>
      </w:r>
    </w:p>
    <w:p w14:paraId="727C450F" w14:textId="7FC7155D" w:rsidR="00EA6405" w:rsidRDefault="00EA6405" w:rsidP="00EA6405">
      <w:pPr>
        <w:pStyle w:val="2"/>
        <w:numPr>
          <w:ilvl w:val="0"/>
          <w:numId w:val="10"/>
        </w:numPr>
        <w:spacing w:line="460" w:lineRule="exact"/>
        <w:jc w:val="both"/>
        <w:rPr>
          <w:rFonts w:ascii="標楷體" w:hAnsi="標楷體"/>
          <w:szCs w:val="28"/>
        </w:rPr>
      </w:pPr>
      <w:r w:rsidRPr="00EA6405">
        <w:rPr>
          <w:rFonts w:ascii="標楷體" w:hAnsi="標楷體" w:hint="eastAsia"/>
          <w:szCs w:val="28"/>
        </w:rPr>
        <w:t>廣告物內容不得有妨害公共秩序、善良風俗或虛偽、誇大不實、詆毀或攻擊他人之文字及影音以及競選活動內容之情事。</w:t>
      </w:r>
    </w:p>
    <w:p w14:paraId="138B9BDB" w14:textId="53DB347E" w:rsidR="00EA6405" w:rsidRDefault="00EA6405" w:rsidP="00EA6405">
      <w:pPr>
        <w:pStyle w:val="2"/>
        <w:numPr>
          <w:ilvl w:val="0"/>
          <w:numId w:val="10"/>
        </w:numPr>
        <w:spacing w:line="460" w:lineRule="exact"/>
        <w:jc w:val="both"/>
        <w:rPr>
          <w:rFonts w:ascii="標楷體" w:hAnsi="標楷體"/>
          <w:szCs w:val="28"/>
        </w:rPr>
      </w:pPr>
      <w:r w:rsidRPr="00EA6405">
        <w:rPr>
          <w:rFonts w:ascii="標楷體" w:hAnsi="標楷體" w:hint="eastAsia"/>
          <w:szCs w:val="28"/>
        </w:rPr>
        <w:t>廣告物除已依建築法或其他規定核准設置外，應依本要點申請許可後，始得設置。</w:t>
      </w:r>
    </w:p>
    <w:p w14:paraId="1B79B498" w14:textId="37E35831" w:rsidR="00EA6405" w:rsidRDefault="00EA6405" w:rsidP="00EA6405">
      <w:pPr>
        <w:pStyle w:val="2"/>
        <w:numPr>
          <w:ilvl w:val="0"/>
          <w:numId w:val="10"/>
        </w:numPr>
        <w:spacing w:line="460" w:lineRule="exact"/>
        <w:jc w:val="both"/>
        <w:rPr>
          <w:rFonts w:ascii="標楷體" w:hAnsi="標楷體"/>
          <w:szCs w:val="28"/>
        </w:rPr>
      </w:pPr>
      <w:r w:rsidRPr="00EA6405">
        <w:rPr>
          <w:rFonts w:ascii="標楷體" w:hAnsi="標楷體" w:hint="eastAsia"/>
          <w:szCs w:val="28"/>
        </w:rPr>
        <w:t>廣告物設置前應檢附下列文件，向本局提出申請，經許可後始得設立：</w:t>
      </w:r>
    </w:p>
    <w:p w14:paraId="27BB3328" w14:textId="0E2D2174"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申請表(附表</w:t>
      </w:r>
      <w:proofErr w:type="gramStart"/>
      <w:r w:rsidRPr="00EA6405">
        <w:rPr>
          <w:rFonts w:ascii="標楷體" w:hAnsi="標楷體" w:hint="eastAsia"/>
          <w:szCs w:val="28"/>
        </w:rPr>
        <w:t>一</w:t>
      </w:r>
      <w:proofErr w:type="gramEnd"/>
      <w:r w:rsidRPr="00EA6405">
        <w:rPr>
          <w:rFonts w:ascii="標楷體" w:hAnsi="標楷體" w:hint="eastAsia"/>
          <w:szCs w:val="28"/>
        </w:rPr>
        <w:t>之一、一之二、一之三)。</w:t>
      </w:r>
    </w:p>
    <w:p w14:paraId="74692319" w14:textId="72200826"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載明內容、規格、位置、材料及固定方式等設計圖說。</w:t>
      </w:r>
    </w:p>
    <w:p w14:paraId="51E59549" w14:textId="2D6E97E7"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其他相關文件。</w:t>
      </w:r>
    </w:p>
    <w:p w14:paraId="06C63D68" w14:textId="7BBA28EA" w:rsidR="00EA6405" w:rsidRDefault="00EA6405" w:rsidP="00EA6405">
      <w:pPr>
        <w:pStyle w:val="2"/>
        <w:numPr>
          <w:ilvl w:val="0"/>
          <w:numId w:val="10"/>
        </w:numPr>
        <w:spacing w:line="460" w:lineRule="exact"/>
        <w:jc w:val="both"/>
        <w:rPr>
          <w:rFonts w:ascii="標楷體" w:hAnsi="標楷體"/>
          <w:szCs w:val="28"/>
        </w:rPr>
      </w:pPr>
      <w:r w:rsidRPr="00EA6405">
        <w:rPr>
          <w:rFonts w:ascii="標楷體" w:hAnsi="標楷體" w:hint="eastAsia"/>
          <w:szCs w:val="28"/>
        </w:rPr>
        <w:t>臨時性廣告設置應於二</w:t>
      </w:r>
      <w:proofErr w:type="gramStart"/>
      <w:r w:rsidRPr="00EA6405">
        <w:rPr>
          <w:rFonts w:ascii="標楷體" w:hAnsi="標楷體" w:hint="eastAsia"/>
          <w:szCs w:val="28"/>
        </w:rPr>
        <w:t>週</w:t>
      </w:r>
      <w:proofErr w:type="gramEnd"/>
      <w:r w:rsidRPr="00EA6405">
        <w:rPr>
          <w:rFonts w:ascii="標楷體" w:hAnsi="標楷體" w:hint="eastAsia"/>
          <w:szCs w:val="28"/>
        </w:rPr>
        <w:t>前檢附下列文件，向本局提出申請，經許可後始得設立：</w:t>
      </w:r>
    </w:p>
    <w:p w14:paraId="2FC08E46" w14:textId="27879A31"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申請表(附表二)。</w:t>
      </w:r>
    </w:p>
    <w:p w14:paraId="183302E6" w14:textId="4B5BBF56"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活動計畫書(含活動內容、設置</w:t>
      </w:r>
      <w:proofErr w:type="gramStart"/>
      <w:r w:rsidRPr="00EA6405">
        <w:rPr>
          <w:rFonts w:ascii="標楷體" w:hAnsi="標楷體" w:hint="eastAsia"/>
          <w:szCs w:val="28"/>
        </w:rPr>
        <w:t>期間、</w:t>
      </w:r>
      <w:proofErr w:type="gramEnd"/>
      <w:r w:rsidRPr="00EA6405">
        <w:rPr>
          <w:rFonts w:ascii="標楷體" w:hAnsi="標楷體" w:hint="eastAsia"/>
          <w:szCs w:val="28"/>
        </w:rPr>
        <w:t>設置地點、設置種類及設置數量等)。</w:t>
      </w:r>
    </w:p>
    <w:p w14:paraId="19C82DB9" w14:textId="6D180FFF"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廣告物圖樣：載明內容、規格、位置、材料及固定方式等設計圖說。</w:t>
      </w:r>
    </w:p>
    <w:p w14:paraId="4F2AA57E" w14:textId="3DB9FD1A"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其他相關文件。</w:t>
      </w:r>
    </w:p>
    <w:p w14:paraId="6A2FF7E1" w14:textId="77777777" w:rsidR="00EA6405" w:rsidRDefault="00EA6405" w:rsidP="00EA6405">
      <w:pPr>
        <w:pStyle w:val="2"/>
        <w:spacing w:line="460" w:lineRule="exact"/>
        <w:ind w:left="560" w:firstLine="0"/>
        <w:jc w:val="both"/>
        <w:rPr>
          <w:rFonts w:ascii="標楷體" w:hAnsi="標楷體"/>
          <w:szCs w:val="28"/>
        </w:rPr>
      </w:pPr>
      <w:r w:rsidRPr="00EA6405">
        <w:rPr>
          <w:rFonts w:ascii="標楷體" w:hAnsi="標楷體" w:hint="eastAsia"/>
          <w:szCs w:val="28"/>
        </w:rPr>
        <w:t>同一地點有二個以上申請人提出時，依申請書函收件時間順序許可之。</w:t>
      </w:r>
    </w:p>
    <w:p w14:paraId="363EB240" w14:textId="61E00516" w:rsidR="00EA6405" w:rsidRDefault="00EA6405" w:rsidP="00EA6405">
      <w:pPr>
        <w:pStyle w:val="2"/>
        <w:spacing w:line="460" w:lineRule="exact"/>
        <w:ind w:left="560" w:firstLine="0"/>
        <w:jc w:val="both"/>
        <w:rPr>
          <w:rFonts w:ascii="標楷體" w:hAnsi="標楷體"/>
          <w:szCs w:val="28"/>
        </w:rPr>
      </w:pPr>
      <w:r w:rsidRPr="00EA6405">
        <w:rPr>
          <w:rFonts w:ascii="標楷體" w:hAnsi="標楷體" w:hint="eastAsia"/>
          <w:szCs w:val="28"/>
        </w:rPr>
        <w:t>逾使用期限有繼續使用必要者，應於期滿日前重新申請許可。</w:t>
      </w:r>
    </w:p>
    <w:p w14:paraId="1E810602" w14:textId="37B84CE9" w:rsidR="00EA6405" w:rsidRDefault="00EA6405" w:rsidP="00EA6405">
      <w:pPr>
        <w:pStyle w:val="2"/>
        <w:numPr>
          <w:ilvl w:val="0"/>
          <w:numId w:val="10"/>
        </w:numPr>
        <w:spacing w:line="460" w:lineRule="exact"/>
        <w:jc w:val="both"/>
        <w:rPr>
          <w:rFonts w:ascii="標楷體" w:hAnsi="標楷體"/>
          <w:szCs w:val="28"/>
        </w:rPr>
      </w:pPr>
      <w:r w:rsidRPr="00EA6405">
        <w:rPr>
          <w:rFonts w:ascii="標楷體" w:hAnsi="標楷體" w:hint="eastAsia"/>
          <w:szCs w:val="28"/>
        </w:rPr>
        <w:t>廣告物申請許可之審查業務，本局得委託專業協助審查。</w:t>
      </w:r>
    </w:p>
    <w:p w14:paraId="346B4CB4" w14:textId="26725881" w:rsidR="00EA6405" w:rsidRDefault="00EA6405" w:rsidP="00EA6405">
      <w:pPr>
        <w:pStyle w:val="2"/>
        <w:numPr>
          <w:ilvl w:val="0"/>
          <w:numId w:val="10"/>
        </w:numPr>
        <w:spacing w:line="460" w:lineRule="exact"/>
        <w:jc w:val="both"/>
        <w:rPr>
          <w:rFonts w:ascii="標楷體" w:hAnsi="標楷體"/>
          <w:szCs w:val="28"/>
        </w:rPr>
      </w:pPr>
      <w:r w:rsidRPr="00EA6405">
        <w:rPr>
          <w:rFonts w:ascii="標楷體" w:hAnsi="標楷體" w:hint="eastAsia"/>
          <w:szCs w:val="28"/>
        </w:rPr>
        <w:t>臨時性廣告設置期間以實際需要為限，除有特殊需要，得申請延長外，應於活動結束二日內自行拆除。</w:t>
      </w:r>
    </w:p>
    <w:p w14:paraId="0BBA0B95" w14:textId="49F2A805" w:rsidR="00EA6405" w:rsidRDefault="00EA6405" w:rsidP="00EA6405">
      <w:pPr>
        <w:pStyle w:val="2"/>
        <w:numPr>
          <w:ilvl w:val="0"/>
          <w:numId w:val="10"/>
        </w:numPr>
        <w:spacing w:line="460" w:lineRule="exact"/>
        <w:jc w:val="both"/>
        <w:rPr>
          <w:rFonts w:ascii="標楷體" w:hAnsi="標楷體"/>
          <w:szCs w:val="28"/>
        </w:rPr>
      </w:pPr>
      <w:r w:rsidRPr="00EA6405">
        <w:rPr>
          <w:rFonts w:ascii="標楷體" w:hAnsi="標楷體" w:hint="eastAsia"/>
          <w:szCs w:val="28"/>
        </w:rPr>
        <w:t>臨時性廣告如為充氣式，以空地樹立為限，禁止使用漂浮式汽球、</w:t>
      </w:r>
      <w:proofErr w:type="gramStart"/>
      <w:r w:rsidRPr="00EA6405">
        <w:rPr>
          <w:rFonts w:ascii="標楷體" w:hAnsi="標楷體" w:hint="eastAsia"/>
          <w:szCs w:val="28"/>
        </w:rPr>
        <w:t>綵</w:t>
      </w:r>
      <w:proofErr w:type="gramEnd"/>
      <w:r w:rsidRPr="00EA6405">
        <w:rPr>
          <w:rFonts w:ascii="標楷體" w:hAnsi="標楷體" w:hint="eastAsia"/>
          <w:szCs w:val="28"/>
        </w:rPr>
        <w:t>帶、天燈等，並應符合下列規定：</w:t>
      </w:r>
    </w:p>
    <w:p w14:paraId="7D24A746" w14:textId="30AC7A6C"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設置地點以公、私有空地或建築物法定空地為限。</w:t>
      </w:r>
    </w:p>
    <w:p w14:paraId="63E1602B" w14:textId="4D8D834D"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設置高度不得超過九公尺，且其最大水平投影面積不得超過二十平方公尺。</w:t>
      </w:r>
    </w:p>
    <w:p w14:paraId="48F2FF3B" w14:textId="3AAE6548"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設置地點為道路範圍者，夜間須開亮紅色警示燈。</w:t>
      </w:r>
    </w:p>
    <w:p w14:paraId="4F70530C" w14:textId="08466C4B" w:rsidR="00EA6405" w:rsidRDefault="00EA6405" w:rsidP="00EA6405">
      <w:pPr>
        <w:pStyle w:val="2"/>
        <w:spacing w:line="460" w:lineRule="exact"/>
        <w:ind w:left="560" w:firstLine="0"/>
        <w:jc w:val="both"/>
        <w:rPr>
          <w:rFonts w:ascii="標楷體" w:hAnsi="標楷體"/>
          <w:szCs w:val="28"/>
        </w:rPr>
      </w:pPr>
      <w:r w:rsidRPr="00EA6405">
        <w:rPr>
          <w:rFonts w:ascii="標楷體" w:hAnsi="標楷體" w:hint="eastAsia"/>
          <w:szCs w:val="28"/>
        </w:rPr>
        <w:t>充氣式廣告之充氣氣體，不得為可燃性、易爆性或具毒性之氣體。</w:t>
      </w:r>
    </w:p>
    <w:p w14:paraId="10B51D84" w14:textId="335178D4" w:rsidR="00EA6405" w:rsidRDefault="00EA6405" w:rsidP="00EA6405">
      <w:pPr>
        <w:pStyle w:val="2"/>
        <w:numPr>
          <w:ilvl w:val="0"/>
          <w:numId w:val="10"/>
        </w:numPr>
        <w:spacing w:line="460" w:lineRule="exact"/>
        <w:jc w:val="both"/>
        <w:rPr>
          <w:rFonts w:ascii="標楷體" w:hAnsi="標楷體"/>
          <w:szCs w:val="28"/>
        </w:rPr>
      </w:pPr>
      <w:r w:rsidRPr="00EA6405">
        <w:rPr>
          <w:rFonts w:ascii="標楷體" w:hAnsi="標楷體" w:hint="eastAsia"/>
          <w:szCs w:val="28"/>
        </w:rPr>
        <w:t>懸掛</w:t>
      </w:r>
      <w:proofErr w:type="gramStart"/>
      <w:r w:rsidRPr="00EA6405">
        <w:rPr>
          <w:rFonts w:ascii="標楷體" w:hAnsi="標楷體" w:hint="eastAsia"/>
          <w:szCs w:val="28"/>
        </w:rPr>
        <w:t>羅馬旗應符合</w:t>
      </w:r>
      <w:proofErr w:type="gramEnd"/>
      <w:r w:rsidRPr="00EA6405">
        <w:rPr>
          <w:rFonts w:ascii="標楷體" w:hAnsi="標楷體" w:hint="eastAsia"/>
          <w:szCs w:val="28"/>
        </w:rPr>
        <w:t>下列規定：</w:t>
      </w:r>
    </w:p>
    <w:p w14:paraId="57952A44" w14:textId="218ADE80"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應設置於有人行道之橋樑、人行道及寬度一公尺以上之安全島之路燈</w:t>
      </w:r>
      <w:proofErr w:type="gramStart"/>
      <w:r w:rsidRPr="00EA6405">
        <w:rPr>
          <w:rFonts w:ascii="標楷體" w:hAnsi="標楷體" w:hint="eastAsia"/>
          <w:szCs w:val="28"/>
        </w:rPr>
        <w:t>桿</w:t>
      </w:r>
      <w:proofErr w:type="gramEnd"/>
      <w:r w:rsidRPr="00EA6405">
        <w:rPr>
          <w:rFonts w:ascii="標楷體" w:hAnsi="標楷體" w:hint="eastAsia"/>
          <w:szCs w:val="28"/>
        </w:rPr>
        <w:t>上者。</w:t>
      </w:r>
    </w:p>
    <w:p w14:paraId="6786A98B" w14:textId="4B97CD1C"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公車站區內、設有交通號</w:t>
      </w:r>
      <w:proofErr w:type="gramStart"/>
      <w:r w:rsidRPr="00EA6405">
        <w:rPr>
          <w:rFonts w:ascii="標楷體" w:hAnsi="標楷體" w:hint="eastAsia"/>
          <w:szCs w:val="28"/>
        </w:rPr>
        <w:t>誌</w:t>
      </w:r>
      <w:proofErr w:type="gramEnd"/>
      <w:r w:rsidRPr="00EA6405">
        <w:rPr>
          <w:rFonts w:ascii="標楷體" w:hAnsi="標楷體" w:hint="eastAsia"/>
          <w:szCs w:val="28"/>
        </w:rPr>
        <w:t>(路口起十公尺後)或附設人行道照明燈之路燈</w:t>
      </w:r>
      <w:proofErr w:type="gramStart"/>
      <w:r w:rsidRPr="00EA6405">
        <w:rPr>
          <w:rFonts w:ascii="標楷體" w:hAnsi="標楷體" w:hint="eastAsia"/>
          <w:szCs w:val="28"/>
        </w:rPr>
        <w:t>桿</w:t>
      </w:r>
      <w:proofErr w:type="gramEnd"/>
      <w:r w:rsidRPr="00EA6405">
        <w:rPr>
          <w:rFonts w:ascii="標楷體" w:hAnsi="標楷體" w:hint="eastAsia"/>
          <w:szCs w:val="28"/>
        </w:rPr>
        <w:t>上不得設置。</w:t>
      </w:r>
    </w:p>
    <w:p w14:paraId="19A4858A" w14:textId="596EFEBB"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設置於路燈</w:t>
      </w:r>
      <w:proofErr w:type="gramStart"/>
      <w:r w:rsidRPr="00EA6405">
        <w:rPr>
          <w:rFonts w:ascii="標楷體" w:hAnsi="標楷體" w:hint="eastAsia"/>
          <w:szCs w:val="28"/>
        </w:rPr>
        <w:t>桿</w:t>
      </w:r>
      <w:proofErr w:type="gramEnd"/>
      <w:r w:rsidRPr="00EA6405">
        <w:rPr>
          <w:rFonts w:ascii="標楷體" w:hAnsi="標楷體" w:hint="eastAsia"/>
          <w:szCs w:val="28"/>
        </w:rPr>
        <w:t>上者，應以燈</w:t>
      </w:r>
      <w:proofErr w:type="gramStart"/>
      <w:r w:rsidRPr="00EA6405">
        <w:rPr>
          <w:rFonts w:ascii="標楷體" w:hAnsi="標楷體" w:hint="eastAsia"/>
          <w:szCs w:val="28"/>
        </w:rPr>
        <w:t>桿</w:t>
      </w:r>
      <w:proofErr w:type="gramEnd"/>
      <w:r w:rsidRPr="00EA6405">
        <w:rPr>
          <w:rFonts w:ascii="標楷體" w:hAnsi="標楷體" w:hint="eastAsia"/>
          <w:szCs w:val="28"/>
        </w:rPr>
        <w:t>套環，設置時應以束帶固定，不得以鐵絲或膠帶固定，不得損壞燈</w:t>
      </w:r>
      <w:proofErr w:type="gramStart"/>
      <w:r w:rsidRPr="00EA6405">
        <w:rPr>
          <w:rFonts w:ascii="標楷體" w:hAnsi="標楷體" w:hint="eastAsia"/>
          <w:szCs w:val="28"/>
        </w:rPr>
        <w:t>桿</w:t>
      </w:r>
      <w:proofErr w:type="gramEnd"/>
      <w:r w:rsidRPr="00EA6405">
        <w:rPr>
          <w:rFonts w:ascii="標楷體" w:hAnsi="標楷體" w:hint="eastAsia"/>
          <w:szCs w:val="28"/>
        </w:rPr>
        <w:t>鍍鋅表層。</w:t>
      </w:r>
    </w:p>
    <w:p w14:paraId="122F2121" w14:textId="01D0A679" w:rsidR="00EA6405" w:rsidRDefault="00EA6405" w:rsidP="00EA6405">
      <w:pPr>
        <w:pStyle w:val="2"/>
        <w:numPr>
          <w:ilvl w:val="1"/>
          <w:numId w:val="10"/>
        </w:numPr>
        <w:spacing w:line="460" w:lineRule="exact"/>
        <w:jc w:val="both"/>
        <w:rPr>
          <w:rFonts w:ascii="標楷體" w:hAnsi="標楷體"/>
          <w:szCs w:val="28"/>
        </w:rPr>
      </w:pPr>
      <w:proofErr w:type="gramStart"/>
      <w:r w:rsidRPr="00EA6405">
        <w:rPr>
          <w:rFonts w:ascii="標楷體" w:hAnsi="標楷體" w:hint="eastAsia"/>
          <w:szCs w:val="28"/>
        </w:rPr>
        <w:t>旗面下端應距地</w:t>
      </w:r>
      <w:proofErr w:type="gramEnd"/>
      <w:r w:rsidRPr="00EA6405">
        <w:rPr>
          <w:rFonts w:ascii="標楷體" w:hAnsi="標楷體" w:hint="eastAsia"/>
          <w:szCs w:val="28"/>
        </w:rPr>
        <w:t>（橋）面二點五公尺以上，並應與行車方向平行，且不得逾越至車道上方。</w:t>
      </w:r>
    </w:p>
    <w:p w14:paraId="3C8F211C" w14:textId="26C8CD51" w:rsidR="00EA6405" w:rsidRDefault="00EA6405" w:rsidP="00EA6405">
      <w:pPr>
        <w:pStyle w:val="2"/>
        <w:numPr>
          <w:ilvl w:val="1"/>
          <w:numId w:val="10"/>
        </w:numPr>
        <w:spacing w:line="460" w:lineRule="exact"/>
        <w:jc w:val="both"/>
        <w:rPr>
          <w:rFonts w:ascii="標楷體" w:hAnsi="標楷體"/>
          <w:szCs w:val="28"/>
        </w:rPr>
      </w:pPr>
      <w:proofErr w:type="gramStart"/>
      <w:r w:rsidRPr="00EA6405">
        <w:rPr>
          <w:rFonts w:ascii="標楷體" w:hAnsi="標楷體" w:hint="eastAsia"/>
          <w:szCs w:val="28"/>
        </w:rPr>
        <w:t>旗面材料</w:t>
      </w:r>
      <w:proofErr w:type="gramEnd"/>
      <w:r w:rsidRPr="00EA6405">
        <w:rPr>
          <w:rFonts w:ascii="標楷體" w:hAnsi="標楷體" w:hint="eastAsia"/>
          <w:szCs w:val="28"/>
        </w:rPr>
        <w:t>限用布質並以鋁合金為旗</w:t>
      </w:r>
      <w:proofErr w:type="gramStart"/>
      <w:r w:rsidRPr="00EA6405">
        <w:rPr>
          <w:rFonts w:ascii="標楷體" w:hAnsi="標楷體" w:hint="eastAsia"/>
          <w:szCs w:val="28"/>
        </w:rPr>
        <w:t>桿</w:t>
      </w:r>
      <w:proofErr w:type="gramEnd"/>
      <w:r w:rsidRPr="00EA6405">
        <w:rPr>
          <w:rFonts w:ascii="標楷體" w:hAnsi="標楷體" w:hint="eastAsia"/>
          <w:szCs w:val="28"/>
        </w:rPr>
        <w:t>，規格以長一點五公尺，寬零點六公尺為限。</w:t>
      </w:r>
    </w:p>
    <w:p w14:paraId="00795AEC" w14:textId="3AF7F2BE" w:rsidR="00EA6405" w:rsidRDefault="00EA6405" w:rsidP="00EA6405">
      <w:pPr>
        <w:pStyle w:val="2"/>
        <w:numPr>
          <w:ilvl w:val="0"/>
          <w:numId w:val="10"/>
        </w:numPr>
        <w:spacing w:line="460" w:lineRule="exact"/>
        <w:jc w:val="both"/>
        <w:rPr>
          <w:rFonts w:ascii="標楷體" w:hAnsi="標楷體"/>
          <w:szCs w:val="28"/>
        </w:rPr>
      </w:pPr>
      <w:proofErr w:type="gramStart"/>
      <w:r w:rsidRPr="00EA6405">
        <w:rPr>
          <w:rFonts w:ascii="標楷體" w:hAnsi="標楷體" w:hint="eastAsia"/>
          <w:szCs w:val="28"/>
        </w:rPr>
        <w:t>插設旗幟</w:t>
      </w:r>
      <w:proofErr w:type="gramEnd"/>
      <w:r w:rsidRPr="00EA6405">
        <w:rPr>
          <w:rFonts w:ascii="標楷體" w:hAnsi="標楷體" w:hint="eastAsia"/>
          <w:szCs w:val="28"/>
        </w:rPr>
        <w:t>廣告應符合下列規定：</w:t>
      </w:r>
    </w:p>
    <w:p w14:paraId="55284661" w14:textId="6295C1FC"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應設置於寬度一公尺以上之安全島或二公尺以上之人行道。</w:t>
      </w:r>
    </w:p>
    <w:p w14:paraId="263FCAB9" w14:textId="693394D5"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旗</w:t>
      </w:r>
      <w:proofErr w:type="gramStart"/>
      <w:r w:rsidRPr="00EA6405">
        <w:rPr>
          <w:rFonts w:ascii="標楷體" w:hAnsi="標楷體" w:hint="eastAsia"/>
          <w:szCs w:val="28"/>
        </w:rPr>
        <w:t>桿插設位置應距</w:t>
      </w:r>
      <w:proofErr w:type="gramEnd"/>
      <w:r w:rsidRPr="00EA6405">
        <w:rPr>
          <w:rFonts w:ascii="標楷體" w:hAnsi="標楷體" w:hint="eastAsia"/>
          <w:szCs w:val="28"/>
        </w:rPr>
        <w:t>安全島外緣零點三公尺以上，</w:t>
      </w:r>
      <w:proofErr w:type="gramStart"/>
      <w:r w:rsidRPr="00EA6405">
        <w:rPr>
          <w:rFonts w:ascii="標楷體" w:hAnsi="標楷體" w:hint="eastAsia"/>
          <w:szCs w:val="28"/>
        </w:rPr>
        <w:t>且旗面不得</w:t>
      </w:r>
      <w:proofErr w:type="gramEnd"/>
      <w:r w:rsidRPr="00EA6405">
        <w:rPr>
          <w:rFonts w:ascii="標楷體" w:hAnsi="標楷體" w:hint="eastAsia"/>
          <w:szCs w:val="28"/>
        </w:rPr>
        <w:t>逾越至車道上方。</w:t>
      </w:r>
    </w:p>
    <w:p w14:paraId="7AE19A4C" w14:textId="77778154" w:rsidR="00EA6405" w:rsidRDefault="00EA6405" w:rsidP="00EA6405">
      <w:pPr>
        <w:pStyle w:val="2"/>
        <w:numPr>
          <w:ilvl w:val="1"/>
          <w:numId w:val="10"/>
        </w:numPr>
        <w:spacing w:line="460" w:lineRule="exact"/>
        <w:jc w:val="both"/>
        <w:rPr>
          <w:rFonts w:ascii="標楷體" w:hAnsi="標楷體"/>
          <w:szCs w:val="28"/>
        </w:rPr>
      </w:pPr>
      <w:proofErr w:type="gramStart"/>
      <w:r w:rsidRPr="00EA6405">
        <w:rPr>
          <w:rFonts w:ascii="標楷體" w:hAnsi="標楷體" w:hint="eastAsia"/>
          <w:szCs w:val="28"/>
        </w:rPr>
        <w:t>旗面材料</w:t>
      </w:r>
      <w:proofErr w:type="gramEnd"/>
      <w:r w:rsidRPr="00EA6405">
        <w:rPr>
          <w:rFonts w:ascii="標楷體" w:hAnsi="標楷體" w:hint="eastAsia"/>
          <w:szCs w:val="28"/>
        </w:rPr>
        <w:t>限用布質，規格以長一點五公尺，寬零點六公尺為限。</w:t>
      </w:r>
    </w:p>
    <w:p w14:paraId="3EA96BED" w14:textId="5B2FA1BE"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各路口十公尺內、公車站牌邊、草花壇內及人行道樹</w:t>
      </w:r>
      <w:proofErr w:type="gramStart"/>
      <w:r w:rsidRPr="00EA6405">
        <w:rPr>
          <w:rFonts w:ascii="標楷體" w:hAnsi="標楷體" w:hint="eastAsia"/>
          <w:szCs w:val="28"/>
        </w:rPr>
        <w:t>穴</w:t>
      </w:r>
      <w:proofErr w:type="gramEnd"/>
      <w:r w:rsidRPr="00EA6405">
        <w:rPr>
          <w:rFonts w:ascii="標楷體" w:hAnsi="標楷體" w:hint="eastAsia"/>
          <w:szCs w:val="28"/>
        </w:rPr>
        <w:t>不得設置。</w:t>
      </w:r>
    </w:p>
    <w:p w14:paraId="4D5CDF72" w14:textId="258DC9BF" w:rsidR="00EA6405" w:rsidRDefault="00EA6405" w:rsidP="00DB4E8D">
      <w:pPr>
        <w:pStyle w:val="2"/>
        <w:numPr>
          <w:ilvl w:val="0"/>
          <w:numId w:val="10"/>
        </w:numPr>
        <w:spacing w:line="460" w:lineRule="exact"/>
        <w:ind w:left="840" w:hangingChars="300" w:hanging="840"/>
        <w:jc w:val="both"/>
        <w:rPr>
          <w:rFonts w:ascii="標楷體" w:hAnsi="標楷體"/>
          <w:szCs w:val="28"/>
        </w:rPr>
      </w:pPr>
      <w:r w:rsidRPr="00EA6405">
        <w:rPr>
          <w:rFonts w:ascii="標楷體" w:hAnsi="標楷體" w:hint="eastAsia"/>
          <w:szCs w:val="28"/>
        </w:rPr>
        <w:t>臨時性指標設置，得由園區大門口至活動地點選定一條路線做為設置路線，每一交叉路口前二十</w:t>
      </w:r>
      <w:proofErr w:type="gramStart"/>
      <w:r w:rsidRPr="00EA6405">
        <w:rPr>
          <w:rFonts w:ascii="標楷體" w:hAnsi="標楷體" w:hint="eastAsia"/>
          <w:szCs w:val="28"/>
        </w:rPr>
        <w:t>公尺中央</w:t>
      </w:r>
      <w:proofErr w:type="gramEnd"/>
      <w:r w:rsidRPr="00EA6405">
        <w:rPr>
          <w:rFonts w:ascii="標楷體" w:hAnsi="標楷體" w:hint="eastAsia"/>
          <w:szCs w:val="28"/>
        </w:rPr>
        <w:t>分隔島上設置指標乙座，無中央</w:t>
      </w:r>
      <w:proofErr w:type="gramStart"/>
      <w:r w:rsidRPr="00EA6405">
        <w:rPr>
          <w:rFonts w:ascii="標楷體" w:hAnsi="標楷體" w:hint="eastAsia"/>
          <w:szCs w:val="28"/>
        </w:rPr>
        <w:t>分隔島可設在</w:t>
      </w:r>
      <w:proofErr w:type="gramEnd"/>
      <w:r w:rsidRPr="00EA6405">
        <w:rPr>
          <w:rFonts w:ascii="標楷體" w:hAnsi="標楷體" w:hint="eastAsia"/>
          <w:szCs w:val="28"/>
        </w:rPr>
        <w:t>右側邊，以不妨礙交通安全為原則。指示</w:t>
      </w:r>
      <w:proofErr w:type="gramStart"/>
      <w:r w:rsidRPr="00EA6405">
        <w:rPr>
          <w:rFonts w:ascii="標楷體" w:hAnsi="標楷體" w:hint="eastAsia"/>
          <w:szCs w:val="28"/>
        </w:rPr>
        <w:t>牌面限長度</w:t>
      </w:r>
      <w:proofErr w:type="gramEnd"/>
      <w:r w:rsidRPr="00EA6405">
        <w:rPr>
          <w:rFonts w:ascii="標楷體" w:hAnsi="標楷體" w:hint="eastAsia"/>
          <w:szCs w:val="28"/>
        </w:rPr>
        <w:t>零點六公尺、寬度零點五公尺，高度不超過二公尺，並不得附加旗幟及未經申請許可之標示。</w:t>
      </w:r>
    </w:p>
    <w:p w14:paraId="4B817708" w14:textId="36C4EEA0" w:rsidR="00EA6405" w:rsidRDefault="00EA6405" w:rsidP="00DB4E8D">
      <w:pPr>
        <w:pStyle w:val="2"/>
        <w:numPr>
          <w:ilvl w:val="0"/>
          <w:numId w:val="10"/>
        </w:numPr>
        <w:spacing w:line="460" w:lineRule="exact"/>
        <w:ind w:left="840" w:hangingChars="300" w:hanging="840"/>
        <w:jc w:val="both"/>
        <w:rPr>
          <w:rFonts w:ascii="標楷體" w:hAnsi="標楷體"/>
          <w:szCs w:val="28"/>
        </w:rPr>
      </w:pPr>
      <w:r w:rsidRPr="00EA6405">
        <w:rPr>
          <w:rFonts w:ascii="標楷體" w:hAnsi="標楷體" w:hint="eastAsia"/>
          <w:szCs w:val="28"/>
        </w:rPr>
        <w:t>園區生活服務事業如便利商店、餐廳等，得申請設立招牌廣告或樹立廣告。</w:t>
      </w:r>
    </w:p>
    <w:p w14:paraId="3C0351C2" w14:textId="057D90BB" w:rsidR="00EA6405" w:rsidRDefault="00EA6405" w:rsidP="00DB4E8D">
      <w:pPr>
        <w:pStyle w:val="2"/>
        <w:numPr>
          <w:ilvl w:val="0"/>
          <w:numId w:val="10"/>
        </w:numPr>
        <w:spacing w:line="460" w:lineRule="exact"/>
        <w:ind w:left="840" w:hangingChars="300" w:hanging="840"/>
        <w:jc w:val="both"/>
        <w:rPr>
          <w:rFonts w:ascii="標楷體" w:hAnsi="標楷體"/>
          <w:szCs w:val="28"/>
        </w:rPr>
      </w:pPr>
      <w:r w:rsidRPr="00EA6405">
        <w:rPr>
          <w:rFonts w:ascii="標楷體" w:hAnsi="標楷體" w:hint="eastAsia"/>
          <w:szCs w:val="28"/>
        </w:rPr>
        <w:t>車輛設置遊動廣告應以遊動宣傳為目的，除需向本局申請許可，並應符合下列規定：</w:t>
      </w:r>
    </w:p>
    <w:p w14:paraId="3D260105" w14:textId="2D6FE2F7"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廣告物設置，以張貼、</w:t>
      </w:r>
      <w:proofErr w:type="gramStart"/>
      <w:r w:rsidRPr="00EA6405">
        <w:rPr>
          <w:rFonts w:ascii="標楷體" w:hAnsi="標楷體" w:hint="eastAsia"/>
          <w:szCs w:val="28"/>
        </w:rPr>
        <w:t>漆繪為</w:t>
      </w:r>
      <w:proofErr w:type="gramEnd"/>
      <w:r w:rsidRPr="00EA6405">
        <w:rPr>
          <w:rFonts w:ascii="標楷體" w:hAnsi="標楷體" w:hint="eastAsia"/>
          <w:szCs w:val="28"/>
        </w:rPr>
        <w:t>原則，不得附加框架、設置於玻璃窗上（含內外）、影響行車安全及視線、加掛物品妨礙安全門開啟或違反道路交通安全規則第四十二</w:t>
      </w:r>
      <w:proofErr w:type="gramStart"/>
      <w:r w:rsidRPr="00EA6405">
        <w:rPr>
          <w:rFonts w:ascii="標楷體" w:hAnsi="標楷體" w:hint="eastAsia"/>
          <w:szCs w:val="28"/>
        </w:rPr>
        <w:t>條加漆標識</w:t>
      </w:r>
      <w:proofErr w:type="gramEnd"/>
      <w:r w:rsidRPr="00EA6405">
        <w:rPr>
          <w:rFonts w:ascii="標楷體" w:hAnsi="標楷體" w:hint="eastAsia"/>
          <w:szCs w:val="28"/>
        </w:rPr>
        <w:t>規定。但大客車得依主管機關之規定，於兩旁車窗玻璃上以可透視色紙或隔熱紙方式設置廣告物。</w:t>
      </w:r>
    </w:p>
    <w:p w14:paraId="3862EB95" w14:textId="41758FDB"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遊動廣告車不得固定停放於園區內之道路或路外停車場，亦不得於行駛中撥放廣告影片或聲音。</w:t>
      </w:r>
    </w:p>
    <w:p w14:paraId="561C8E23" w14:textId="62D61AE6" w:rsidR="00EA6405" w:rsidRDefault="00EA6405" w:rsidP="00EA6405">
      <w:pPr>
        <w:pStyle w:val="2"/>
        <w:numPr>
          <w:ilvl w:val="1"/>
          <w:numId w:val="10"/>
        </w:numPr>
        <w:spacing w:line="460" w:lineRule="exact"/>
        <w:jc w:val="both"/>
        <w:rPr>
          <w:rFonts w:ascii="標楷體" w:hAnsi="標楷體"/>
          <w:szCs w:val="28"/>
        </w:rPr>
      </w:pPr>
      <w:r w:rsidRPr="00EA6405">
        <w:rPr>
          <w:rFonts w:ascii="標楷體" w:hAnsi="標楷體" w:hint="eastAsia"/>
          <w:szCs w:val="28"/>
        </w:rPr>
        <w:t>遊動廣告車應依規定懸掛車牌，且不得以廣告物遮蔽。</w:t>
      </w:r>
    </w:p>
    <w:p w14:paraId="4AD2CAE3" w14:textId="30F7980E" w:rsidR="00EA6405" w:rsidRDefault="00EA6405" w:rsidP="00DB4E8D">
      <w:pPr>
        <w:pStyle w:val="2"/>
        <w:numPr>
          <w:ilvl w:val="0"/>
          <w:numId w:val="10"/>
        </w:numPr>
        <w:spacing w:line="460" w:lineRule="exact"/>
        <w:ind w:left="840" w:hangingChars="300" w:hanging="840"/>
        <w:jc w:val="both"/>
        <w:rPr>
          <w:rFonts w:ascii="標楷體" w:hAnsi="標楷體"/>
          <w:szCs w:val="28"/>
        </w:rPr>
      </w:pPr>
      <w:r w:rsidRPr="00EA6405">
        <w:rPr>
          <w:rFonts w:ascii="標楷體" w:hAnsi="標楷體" w:hint="eastAsia"/>
          <w:szCs w:val="28"/>
        </w:rPr>
        <w:t>公車站牌及</w:t>
      </w:r>
      <w:proofErr w:type="gramStart"/>
      <w:r w:rsidRPr="00EA6405">
        <w:rPr>
          <w:rFonts w:ascii="標楷體" w:hAnsi="標楷體" w:hint="eastAsia"/>
          <w:szCs w:val="28"/>
        </w:rPr>
        <w:t>候車亭除因</w:t>
      </w:r>
      <w:proofErr w:type="gramEnd"/>
      <w:r w:rsidRPr="00EA6405">
        <w:rPr>
          <w:rFonts w:ascii="標楷體" w:hAnsi="標楷體" w:hint="eastAsia"/>
          <w:szCs w:val="28"/>
        </w:rPr>
        <w:t>配合政府政令宣導並經本局核准外，不得設置廣告。</w:t>
      </w:r>
    </w:p>
    <w:p w14:paraId="25912828" w14:textId="4AFE9488" w:rsidR="00EA6405" w:rsidRDefault="00EA6405" w:rsidP="00DB4E8D">
      <w:pPr>
        <w:pStyle w:val="2"/>
        <w:numPr>
          <w:ilvl w:val="0"/>
          <w:numId w:val="10"/>
        </w:numPr>
        <w:spacing w:line="460" w:lineRule="exact"/>
        <w:ind w:left="840" w:hangingChars="300" w:hanging="840"/>
        <w:jc w:val="both"/>
        <w:rPr>
          <w:rFonts w:ascii="標楷體" w:hAnsi="標楷體"/>
          <w:szCs w:val="28"/>
        </w:rPr>
      </w:pPr>
      <w:r w:rsidRPr="00EA6405">
        <w:rPr>
          <w:rFonts w:ascii="標楷體" w:hAnsi="標楷體" w:hint="eastAsia"/>
          <w:szCs w:val="28"/>
        </w:rPr>
        <w:t>廣告物之位置、材質及顏色，應與建築物主體及周邊景觀相搭配。同棟建築物有多家機構共同使用，每一公司申請以一處為限，惟仍須經本局考量該處景觀特色，保有許可與否之權利。</w:t>
      </w:r>
    </w:p>
    <w:p w14:paraId="23951307" w14:textId="64E9238B" w:rsidR="00EA6405" w:rsidRDefault="00EA6405" w:rsidP="00DB4E8D">
      <w:pPr>
        <w:pStyle w:val="2"/>
        <w:numPr>
          <w:ilvl w:val="0"/>
          <w:numId w:val="10"/>
        </w:numPr>
        <w:spacing w:line="460" w:lineRule="exact"/>
        <w:ind w:left="840" w:hangingChars="300" w:hanging="840"/>
        <w:jc w:val="both"/>
        <w:rPr>
          <w:rFonts w:ascii="標楷體" w:hAnsi="標楷體"/>
          <w:szCs w:val="28"/>
        </w:rPr>
      </w:pPr>
      <w:r w:rsidRPr="00EA6405">
        <w:rPr>
          <w:rFonts w:ascii="標楷體" w:hAnsi="標楷體" w:hint="eastAsia"/>
          <w:szCs w:val="28"/>
        </w:rPr>
        <w:t>依本要點規定設置之廣告物，非經本局許可，不得變更內容、規格、形式、材料或設置處所。</w:t>
      </w:r>
    </w:p>
    <w:p w14:paraId="38434413" w14:textId="77777777" w:rsidR="00DB4E8D" w:rsidRDefault="00EA6405" w:rsidP="00DB4E8D">
      <w:pPr>
        <w:pStyle w:val="2"/>
        <w:numPr>
          <w:ilvl w:val="0"/>
          <w:numId w:val="10"/>
        </w:numPr>
        <w:spacing w:line="460" w:lineRule="exact"/>
        <w:ind w:left="840" w:hangingChars="300" w:hanging="840"/>
        <w:jc w:val="both"/>
        <w:rPr>
          <w:rFonts w:ascii="標楷體" w:hAnsi="標楷體"/>
          <w:szCs w:val="28"/>
        </w:rPr>
      </w:pPr>
      <w:r w:rsidRPr="00EA6405">
        <w:rPr>
          <w:rFonts w:ascii="標楷體" w:hAnsi="標楷體" w:hint="eastAsia"/>
          <w:szCs w:val="28"/>
        </w:rPr>
        <w:t>廣告物申請人、設置人、使用人及設置處所所有權人，對</w:t>
      </w:r>
      <w:proofErr w:type="gramStart"/>
      <w:r w:rsidRPr="00EA6405">
        <w:rPr>
          <w:rFonts w:ascii="標楷體" w:hAnsi="標楷體" w:hint="eastAsia"/>
          <w:szCs w:val="28"/>
        </w:rPr>
        <w:t>廣告物負有</w:t>
      </w:r>
      <w:proofErr w:type="gramEnd"/>
      <w:r w:rsidRPr="00EA6405">
        <w:rPr>
          <w:rFonts w:ascii="標楷體" w:hAnsi="標楷體" w:hint="eastAsia"/>
          <w:szCs w:val="28"/>
        </w:rPr>
        <w:t>維護管理之責，並應派員隨時巡查，善盡安全維護責任；</w:t>
      </w:r>
      <w:proofErr w:type="gramStart"/>
      <w:r w:rsidRPr="00EA6405">
        <w:rPr>
          <w:rFonts w:ascii="標楷體" w:hAnsi="標楷體" w:hint="eastAsia"/>
          <w:szCs w:val="28"/>
        </w:rPr>
        <w:t>廣告物逾使用</w:t>
      </w:r>
      <w:proofErr w:type="gramEnd"/>
      <w:r w:rsidRPr="00EA6405">
        <w:rPr>
          <w:rFonts w:ascii="標楷體" w:hAnsi="標楷體" w:hint="eastAsia"/>
          <w:szCs w:val="28"/>
        </w:rPr>
        <w:t>期限或停止使用時，應自行拆除。</w:t>
      </w:r>
    </w:p>
    <w:p w14:paraId="0A605310" w14:textId="77777777" w:rsidR="00DB4E8D" w:rsidRDefault="00EA6405" w:rsidP="00DB4E8D">
      <w:pPr>
        <w:pStyle w:val="2"/>
        <w:spacing w:line="460" w:lineRule="exact"/>
        <w:ind w:left="840" w:firstLine="0"/>
        <w:jc w:val="both"/>
        <w:rPr>
          <w:rFonts w:ascii="標楷體" w:hAnsi="標楷體"/>
          <w:szCs w:val="28"/>
        </w:rPr>
      </w:pPr>
      <w:r w:rsidRPr="00DB4E8D">
        <w:rPr>
          <w:rFonts w:ascii="標楷體" w:hAnsi="標楷體" w:hint="eastAsia"/>
          <w:szCs w:val="28"/>
        </w:rPr>
        <w:t>廣告物不得有破損、傾頹或朽壞等情形，如有損壞應立即修復或拆除；拆除後之廣告物，應自行清理，不得任意棄置。</w:t>
      </w:r>
    </w:p>
    <w:p w14:paraId="202E2E21" w14:textId="538758A3" w:rsidR="00EA6405" w:rsidRDefault="00EA6405" w:rsidP="00DB4E8D">
      <w:pPr>
        <w:pStyle w:val="2"/>
        <w:spacing w:line="460" w:lineRule="exact"/>
        <w:ind w:left="840" w:firstLine="0"/>
        <w:jc w:val="both"/>
        <w:rPr>
          <w:rFonts w:ascii="標楷體" w:hAnsi="標楷體"/>
          <w:szCs w:val="28"/>
        </w:rPr>
      </w:pPr>
      <w:r w:rsidRPr="00EA6405">
        <w:rPr>
          <w:rFonts w:ascii="標楷體" w:hAnsi="標楷體" w:hint="eastAsia"/>
          <w:szCs w:val="28"/>
        </w:rPr>
        <w:t>申請人如因設置、管理不當，發生損害他人之權益等事項，申請人應負相關之法律責任。</w:t>
      </w:r>
    </w:p>
    <w:p w14:paraId="2B37AC78" w14:textId="77777777" w:rsidR="00DB4E8D" w:rsidRDefault="00EA6405" w:rsidP="00DB4E8D">
      <w:pPr>
        <w:pStyle w:val="2"/>
        <w:numPr>
          <w:ilvl w:val="0"/>
          <w:numId w:val="10"/>
        </w:numPr>
        <w:spacing w:line="460" w:lineRule="exact"/>
        <w:ind w:left="840" w:hangingChars="300" w:hanging="840"/>
        <w:jc w:val="both"/>
        <w:rPr>
          <w:rFonts w:ascii="標楷體" w:hAnsi="標楷體"/>
          <w:szCs w:val="28"/>
        </w:rPr>
      </w:pPr>
      <w:r w:rsidRPr="00EA6405">
        <w:rPr>
          <w:rFonts w:ascii="標楷體" w:hAnsi="標楷體" w:hint="eastAsia"/>
          <w:szCs w:val="28"/>
        </w:rPr>
        <w:t>廣告物不得封閉、堵塞或妨害依建築技術規則規定設置之各種開口；</w:t>
      </w:r>
      <w:proofErr w:type="gramStart"/>
      <w:r w:rsidRPr="00EA6405">
        <w:rPr>
          <w:rFonts w:ascii="標楷體" w:hAnsi="標楷體" w:hint="eastAsia"/>
          <w:szCs w:val="28"/>
        </w:rPr>
        <w:t>其構體</w:t>
      </w:r>
      <w:proofErr w:type="gramEnd"/>
      <w:r w:rsidRPr="00EA6405">
        <w:rPr>
          <w:rFonts w:ascii="標楷體" w:hAnsi="標楷體" w:hint="eastAsia"/>
          <w:szCs w:val="28"/>
        </w:rPr>
        <w:t>形狀不得妨害公共安全，不得破壞現有植栽及公共設施，倘有損毀，應負復原或損害賠償之責。</w:t>
      </w:r>
    </w:p>
    <w:p w14:paraId="2F85771B" w14:textId="77777777" w:rsidR="00DB4E8D" w:rsidRDefault="00EA6405" w:rsidP="00DB4E8D">
      <w:pPr>
        <w:pStyle w:val="2"/>
        <w:spacing w:line="460" w:lineRule="exact"/>
        <w:ind w:left="840" w:firstLine="0"/>
        <w:jc w:val="both"/>
        <w:rPr>
          <w:rFonts w:ascii="標楷體" w:hAnsi="標楷體"/>
          <w:szCs w:val="28"/>
        </w:rPr>
      </w:pPr>
      <w:r w:rsidRPr="00DB4E8D">
        <w:rPr>
          <w:rFonts w:ascii="標楷體" w:hAnsi="標楷體" w:hint="eastAsia"/>
          <w:szCs w:val="28"/>
        </w:rPr>
        <w:t>活動所需之其它標示物，應設置於活動地點內且不得妨礙鄰接基地之使用。</w:t>
      </w:r>
    </w:p>
    <w:p w14:paraId="10628393" w14:textId="613453F3" w:rsidR="00EA6405" w:rsidRDefault="00EA6405" w:rsidP="00DB4E8D">
      <w:pPr>
        <w:pStyle w:val="2"/>
        <w:spacing w:line="460" w:lineRule="exact"/>
        <w:ind w:left="840" w:firstLine="0"/>
        <w:jc w:val="both"/>
        <w:rPr>
          <w:rFonts w:ascii="標楷體" w:hAnsi="標楷體"/>
          <w:szCs w:val="28"/>
        </w:rPr>
      </w:pPr>
      <w:r w:rsidRPr="00EA6405">
        <w:rPr>
          <w:rFonts w:ascii="標楷體" w:hAnsi="標楷體" w:hint="eastAsia"/>
          <w:szCs w:val="28"/>
        </w:rPr>
        <w:t>廣告物於許可設置期間有發生人身傷害、財產損失等情事，除應負賠償責任外，應立即停止其設置，並予清除。</w:t>
      </w:r>
    </w:p>
    <w:p w14:paraId="7765F0F5" w14:textId="638977D3" w:rsidR="00EA6405" w:rsidRDefault="00DB4E8D" w:rsidP="00DB4E8D">
      <w:pPr>
        <w:pStyle w:val="2"/>
        <w:numPr>
          <w:ilvl w:val="0"/>
          <w:numId w:val="10"/>
        </w:numPr>
        <w:spacing w:line="460" w:lineRule="exact"/>
        <w:ind w:left="1120" w:hangingChars="400" w:hanging="1120"/>
        <w:jc w:val="both"/>
        <w:rPr>
          <w:rFonts w:ascii="標楷體" w:hAnsi="標楷體"/>
          <w:szCs w:val="28"/>
        </w:rPr>
      </w:pPr>
      <w:r w:rsidRPr="00DB4E8D">
        <w:rPr>
          <w:rFonts w:ascii="標楷體" w:hAnsi="標楷體" w:hint="eastAsia"/>
          <w:szCs w:val="28"/>
        </w:rPr>
        <w:t>廣告物因地震、風災、水災、火災等重大事變，遭受損壞而有妨害公共安全之虞時，申請人應立即拆除，不及通知申請人、設置人、使用人或設置處所所有權人清理改善者，本局得</w:t>
      </w:r>
      <w:proofErr w:type="gramStart"/>
      <w:r w:rsidRPr="00DB4E8D">
        <w:rPr>
          <w:rFonts w:ascii="標楷體" w:hAnsi="標楷體" w:hint="eastAsia"/>
          <w:szCs w:val="28"/>
        </w:rPr>
        <w:t>逕</w:t>
      </w:r>
      <w:proofErr w:type="gramEnd"/>
      <w:r w:rsidRPr="00DB4E8D">
        <w:rPr>
          <w:rFonts w:ascii="標楷體" w:hAnsi="標楷體" w:hint="eastAsia"/>
          <w:szCs w:val="28"/>
        </w:rPr>
        <w:t>予拆除，並待本局通知後始得重新掛設。</w:t>
      </w:r>
    </w:p>
    <w:p w14:paraId="2BC6C88C" w14:textId="1510F141" w:rsidR="00DB4E8D" w:rsidRDefault="00DB4E8D" w:rsidP="00DB4E8D">
      <w:pPr>
        <w:pStyle w:val="2"/>
        <w:numPr>
          <w:ilvl w:val="0"/>
          <w:numId w:val="10"/>
        </w:numPr>
        <w:spacing w:line="460" w:lineRule="exact"/>
        <w:ind w:left="1120" w:hangingChars="400" w:hanging="1120"/>
        <w:jc w:val="both"/>
        <w:rPr>
          <w:rFonts w:ascii="標楷體" w:hAnsi="標楷體"/>
          <w:szCs w:val="28"/>
        </w:rPr>
      </w:pPr>
      <w:r w:rsidRPr="00DB4E8D">
        <w:rPr>
          <w:rFonts w:ascii="標楷體" w:hAnsi="標楷體" w:hint="eastAsia"/>
          <w:szCs w:val="28"/>
        </w:rPr>
        <w:t>經許可設立之旗幟、布條等張貼廣告，於科學園區所在地遇有颱風警報或強風</w:t>
      </w:r>
      <w:proofErr w:type="gramStart"/>
      <w:r w:rsidRPr="00DB4E8D">
        <w:rPr>
          <w:rFonts w:ascii="標楷體" w:hAnsi="標楷體" w:hint="eastAsia"/>
          <w:szCs w:val="28"/>
        </w:rPr>
        <w:t>特報時</w:t>
      </w:r>
      <w:proofErr w:type="gramEnd"/>
      <w:r w:rsidRPr="00DB4E8D">
        <w:rPr>
          <w:rFonts w:ascii="標楷體" w:hAnsi="標楷體" w:hint="eastAsia"/>
          <w:szCs w:val="28"/>
        </w:rPr>
        <w:t>，申請人應立即自行拆除或加強固定，</w:t>
      </w:r>
      <w:proofErr w:type="gramStart"/>
      <w:r w:rsidRPr="00DB4E8D">
        <w:rPr>
          <w:rFonts w:ascii="標楷體" w:hAnsi="標楷體" w:hint="eastAsia"/>
          <w:szCs w:val="28"/>
        </w:rPr>
        <w:t>俟</w:t>
      </w:r>
      <w:proofErr w:type="gramEnd"/>
      <w:r w:rsidRPr="00DB4E8D">
        <w:rPr>
          <w:rFonts w:ascii="標楷體" w:hAnsi="標楷體" w:hint="eastAsia"/>
          <w:szCs w:val="28"/>
        </w:rPr>
        <w:t>颱風警報或強風特報解除後，再行恢復。</w:t>
      </w:r>
    </w:p>
    <w:p w14:paraId="4604195D" w14:textId="47E43ACA" w:rsidR="00DB4E8D" w:rsidRDefault="00DB4E8D" w:rsidP="00DB4E8D">
      <w:pPr>
        <w:pStyle w:val="2"/>
        <w:numPr>
          <w:ilvl w:val="0"/>
          <w:numId w:val="10"/>
        </w:numPr>
        <w:spacing w:line="460" w:lineRule="exact"/>
        <w:ind w:left="1120" w:hangingChars="400" w:hanging="1120"/>
        <w:jc w:val="both"/>
        <w:rPr>
          <w:rFonts w:ascii="標楷體" w:hAnsi="標楷體"/>
          <w:szCs w:val="28"/>
        </w:rPr>
      </w:pPr>
      <w:r w:rsidRPr="00DB4E8D">
        <w:rPr>
          <w:rFonts w:ascii="標楷體" w:hAnsi="標楷體" w:hint="eastAsia"/>
          <w:szCs w:val="28"/>
        </w:rPr>
        <w:t>廣告物除另有規定外，逾許可期限或許可期間內停止使用時，申請人應自行拆除、回復原狀，並檢附拆除前、後照片至本局辦理結案。</w:t>
      </w:r>
    </w:p>
    <w:p w14:paraId="11CF6168" w14:textId="77777777" w:rsidR="00DB4E8D" w:rsidRDefault="00DB4E8D" w:rsidP="00DB4E8D">
      <w:pPr>
        <w:pStyle w:val="2"/>
        <w:numPr>
          <w:ilvl w:val="0"/>
          <w:numId w:val="10"/>
        </w:numPr>
        <w:spacing w:line="460" w:lineRule="exact"/>
        <w:ind w:left="1120" w:hangingChars="400" w:hanging="1120"/>
        <w:jc w:val="both"/>
        <w:rPr>
          <w:rFonts w:ascii="標楷體" w:hAnsi="標楷體"/>
          <w:szCs w:val="28"/>
        </w:rPr>
      </w:pPr>
      <w:r w:rsidRPr="00DB4E8D">
        <w:rPr>
          <w:rFonts w:ascii="標楷體" w:hAnsi="標楷體" w:hint="eastAsia"/>
          <w:szCs w:val="28"/>
        </w:rPr>
        <w:t>除本局已許可之</w:t>
      </w:r>
      <w:proofErr w:type="gramStart"/>
      <w:r w:rsidRPr="00DB4E8D">
        <w:rPr>
          <w:rFonts w:ascii="標楷體" w:hAnsi="標楷體" w:hint="eastAsia"/>
          <w:szCs w:val="28"/>
        </w:rPr>
        <w:t>廣告物外</w:t>
      </w:r>
      <w:proofErr w:type="gramEnd"/>
      <w:r w:rsidRPr="00DB4E8D">
        <w:rPr>
          <w:rFonts w:ascii="標楷體" w:hAnsi="標楷體" w:hint="eastAsia"/>
          <w:szCs w:val="28"/>
        </w:rPr>
        <w:t>，其他場所未經許可不得設置廣告物。</w:t>
      </w:r>
    </w:p>
    <w:p w14:paraId="6A20E581" w14:textId="2BF2846F" w:rsidR="00DB4E8D" w:rsidRPr="00DB4E8D" w:rsidRDefault="00DB4E8D" w:rsidP="00DB4E8D">
      <w:pPr>
        <w:pStyle w:val="2"/>
        <w:spacing w:line="460" w:lineRule="exact"/>
        <w:ind w:left="1120" w:firstLine="0"/>
        <w:jc w:val="both"/>
        <w:rPr>
          <w:rFonts w:ascii="標楷體" w:hAnsi="標楷體"/>
          <w:szCs w:val="28"/>
        </w:rPr>
      </w:pPr>
      <w:r w:rsidRPr="00DB4E8D">
        <w:rPr>
          <w:rFonts w:ascii="標楷體" w:hAnsi="標楷體" w:hint="eastAsia"/>
          <w:szCs w:val="28"/>
        </w:rPr>
        <w:t>未依本要點申請設置及清除者，本局得予以拆除，並依建築法、廢棄物清理法及道路交通管理處罰條例等處罰、拆除。園區事業承租宿舍而住戶違反本要點者，本局得終止宿舍租賃契約。管理單位為執行本要點，必要時得洽請園區保警中隊、消防隊或相關單位派員到場配合辦理。</w:t>
      </w:r>
    </w:p>
    <w:p w14:paraId="5FE8E1A0" w14:textId="4AD8FB85" w:rsidR="00DB4E8D" w:rsidRDefault="00DB4E8D" w:rsidP="00DB4E8D">
      <w:pPr>
        <w:pStyle w:val="2"/>
        <w:numPr>
          <w:ilvl w:val="0"/>
          <w:numId w:val="10"/>
        </w:numPr>
        <w:spacing w:line="460" w:lineRule="exact"/>
        <w:ind w:left="1120" w:hangingChars="400" w:hanging="1120"/>
        <w:jc w:val="both"/>
        <w:rPr>
          <w:rFonts w:ascii="標楷體" w:hAnsi="標楷體"/>
          <w:szCs w:val="28"/>
        </w:rPr>
      </w:pPr>
      <w:r w:rsidRPr="00DB4E8D">
        <w:rPr>
          <w:rFonts w:ascii="標楷體" w:hAnsi="標楷體" w:hint="eastAsia"/>
          <w:szCs w:val="28"/>
        </w:rPr>
        <w:t>新建工程之起造人得於申請建築執照時，依各園區土地使用管制要點規定於建築圖載</w:t>
      </w:r>
      <w:proofErr w:type="gramStart"/>
      <w:r w:rsidRPr="00DB4E8D">
        <w:rPr>
          <w:rFonts w:ascii="標楷體" w:hAnsi="標楷體" w:hint="eastAsia"/>
          <w:szCs w:val="28"/>
        </w:rPr>
        <w:t>註</w:t>
      </w:r>
      <w:proofErr w:type="gramEnd"/>
      <w:r w:rsidRPr="00DB4E8D">
        <w:rPr>
          <w:rFonts w:ascii="標楷體" w:hAnsi="標楷體" w:hint="eastAsia"/>
          <w:szCs w:val="28"/>
        </w:rPr>
        <w:t>其建築物及基地標示物設置位置及尺寸等。另一定規模以上應申請雜項執照之招牌廣告及樹立廣告，其檢附之文件，請依申請雜項執照規定所需文件及招牌廣告及樹立廣告管理辦法相關規定辦理，並向本局建管組(建築審查科)提出申請。</w:t>
      </w:r>
    </w:p>
    <w:p w14:paraId="35D248EF" w14:textId="2E3B5EE6" w:rsidR="008755BD" w:rsidRPr="008755BD" w:rsidRDefault="00DB4E8D" w:rsidP="00B30114">
      <w:pPr>
        <w:pStyle w:val="2"/>
        <w:widowControl/>
        <w:numPr>
          <w:ilvl w:val="0"/>
          <w:numId w:val="10"/>
        </w:numPr>
        <w:spacing w:line="460" w:lineRule="exact"/>
        <w:ind w:left="1120" w:hangingChars="400" w:hanging="1120"/>
        <w:jc w:val="both"/>
        <w:rPr>
          <w:rFonts w:ascii="標楷體" w:hAnsi="標楷體"/>
          <w:szCs w:val="28"/>
        </w:rPr>
        <w:sectPr w:rsidR="008755BD" w:rsidRPr="008755BD" w:rsidSect="008E19A0">
          <w:footerReference w:type="default" r:id="rId7"/>
          <w:pgSz w:w="11906" w:h="16838" w:code="9"/>
          <w:pgMar w:top="1440" w:right="1841" w:bottom="1440" w:left="1800" w:header="851" w:footer="992" w:gutter="0"/>
          <w:cols w:space="425"/>
          <w:docGrid w:linePitch="360"/>
        </w:sectPr>
      </w:pPr>
      <w:r w:rsidRPr="008755BD">
        <w:rPr>
          <w:rFonts w:ascii="標楷體" w:hAnsi="標楷體" w:hint="eastAsia"/>
          <w:szCs w:val="28"/>
        </w:rPr>
        <w:t>於本要點施行前已設置之廣告物，如需變更應依本要點向本局申請許可。</w:t>
      </w:r>
    </w:p>
    <w:p w14:paraId="6868B645" w14:textId="1E181634" w:rsidR="008755BD" w:rsidRPr="00653BF6" w:rsidRDefault="008755BD" w:rsidP="008755BD">
      <w:pPr>
        <w:pStyle w:val="a4"/>
        <w:pageBreakBefore/>
        <w:jc w:val="center"/>
      </w:pPr>
      <w:r w:rsidRPr="00653BF6">
        <w:rPr>
          <w:b/>
          <w:noProof/>
        </w:rPr>
        <w:drawing>
          <wp:anchor distT="0" distB="0" distL="114300" distR="114300" simplePos="0" relativeHeight="251660288" behindDoc="1" locked="0" layoutInCell="1" allowOverlap="1" wp14:anchorId="36245113" wp14:editId="3E6382CA">
            <wp:simplePos x="0" y="0"/>
            <wp:positionH relativeFrom="column">
              <wp:posOffset>-228600</wp:posOffset>
            </wp:positionH>
            <wp:positionV relativeFrom="paragraph">
              <wp:posOffset>-167005</wp:posOffset>
            </wp:positionV>
            <wp:extent cx="731520" cy="731520"/>
            <wp:effectExtent l="0" t="0" r="0" b="0"/>
            <wp:wrapTight wrapText="bothSides">
              <wp:wrapPolygon edited="0">
                <wp:start x="0" y="0"/>
                <wp:lineTo x="0" y="20813"/>
                <wp:lineTo x="20813" y="20813"/>
                <wp:lineTo x="20813" y="0"/>
                <wp:lineTo x="0" y="0"/>
              </wp:wrapPolygon>
            </wp:wrapTight>
            <wp:docPr id="1" name="圖片 1" descr="1070717_2018新竹科學園區_LOGO修改(0717定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70717_2018新竹科學園區_LOGO修改(0717定稿)"/>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3BF6">
        <w:rPr>
          <w:rFonts w:ascii="標楷體" w:eastAsia="標楷體" w:hAnsi="標楷體" w:hint="eastAsia"/>
          <w:b/>
          <w:sz w:val="40"/>
          <w:szCs w:val="40"/>
        </w:rPr>
        <w:t>國家科學及技術委員會</w:t>
      </w:r>
      <w:r w:rsidRPr="00653BF6">
        <w:rPr>
          <w:rFonts w:ascii="標楷體" w:eastAsia="標楷體" w:hAnsi="標楷體"/>
          <w:b/>
          <w:bCs/>
          <w:kern w:val="0"/>
          <w:sz w:val="36"/>
          <w:szCs w:val="36"/>
        </w:rPr>
        <w:t>新竹科學園區管理局</w:t>
      </w:r>
    </w:p>
    <w:p w14:paraId="142552A8" w14:textId="1D189911" w:rsidR="008755BD" w:rsidRPr="00653BF6" w:rsidRDefault="00E741F2" w:rsidP="008755BD">
      <w:pPr>
        <w:pStyle w:val="ac"/>
        <w:snapToGrid w:val="0"/>
        <w:jc w:val="center"/>
        <w:rPr>
          <w:rFonts w:ascii="標楷體" w:eastAsia="標楷體" w:hAnsi="標楷體"/>
          <w:sz w:val="20"/>
        </w:rPr>
      </w:pPr>
      <w:r w:rsidRPr="00653BF6">
        <w:rPr>
          <w:rFonts w:ascii="標楷體" w:eastAsia="標楷體" w:hAnsi="標楷體"/>
          <w:b/>
          <w:noProof/>
          <w:sz w:val="36"/>
          <w:szCs w:val="36"/>
        </w:rPr>
        <mc:AlternateContent>
          <mc:Choice Requires="wps">
            <w:drawing>
              <wp:anchor distT="0" distB="0" distL="0" distR="0" simplePos="0" relativeHeight="251659264" behindDoc="0" locked="0" layoutInCell="1" allowOverlap="1" wp14:anchorId="10BFE520" wp14:editId="2FEE9842">
                <wp:simplePos x="0" y="0"/>
                <wp:positionH relativeFrom="column">
                  <wp:posOffset>5404485</wp:posOffset>
                </wp:positionH>
                <wp:positionV relativeFrom="paragraph">
                  <wp:posOffset>98425</wp:posOffset>
                </wp:positionV>
                <wp:extent cx="890905" cy="289560"/>
                <wp:effectExtent l="8255" t="5715" r="5715" b="952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905" cy="289560"/>
                        </a:xfrm>
                        <a:prstGeom prst="rect">
                          <a:avLst/>
                        </a:prstGeom>
                        <a:solidFill>
                          <a:srgbClr val="FFFFFF"/>
                        </a:solidFill>
                        <a:ln w="9525">
                          <a:solidFill>
                            <a:srgbClr val="000000"/>
                          </a:solidFill>
                          <a:miter lim="800000"/>
                          <a:headEnd/>
                          <a:tailEnd/>
                        </a:ln>
                      </wps:spPr>
                      <wps:txbx>
                        <w:txbxContent>
                          <w:p w14:paraId="04C766F6" w14:textId="77777777" w:rsidR="008755BD" w:rsidRPr="00544E52" w:rsidRDefault="008755BD" w:rsidP="008755BD">
                            <w:pPr>
                              <w:pStyle w:val="ac"/>
                              <w:rPr>
                                <w:rFonts w:ascii="標楷體" w:eastAsia="標楷體" w:hAnsi="標楷體"/>
                                <w:sz w:val="22"/>
                                <w:szCs w:val="22"/>
                              </w:rPr>
                            </w:pPr>
                            <w:r w:rsidRPr="00544E52">
                              <w:rPr>
                                <w:rFonts w:ascii="標楷體" w:eastAsia="標楷體" w:hAnsi="標楷體" w:hint="eastAsia"/>
                                <w:sz w:val="22"/>
                                <w:szCs w:val="22"/>
                              </w:rPr>
                              <w:t>附表</w:t>
                            </w:r>
                            <w:proofErr w:type="gramStart"/>
                            <w:r w:rsidRPr="00544E52">
                              <w:rPr>
                                <w:rFonts w:ascii="標楷體" w:eastAsia="標楷體" w:hAnsi="標楷體" w:hint="eastAsia"/>
                                <w:sz w:val="22"/>
                                <w:szCs w:val="22"/>
                              </w:rPr>
                              <w:t>一</w:t>
                            </w:r>
                            <w:proofErr w:type="gramEnd"/>
                            <w:r w:rsidRPr="00544E52">
                              <w:rPr>
                                <w:rFonts w:ascii="標楷體" w:eastAsia="標楷體" w:hAnsi="標楷體" w:hint="eastAsia"/>
                                <w:sz w:val="22"/>
                                <w:szCs w:val="22"/>
                              </w:rPr>
                              <w:t>之</w:t>
                            </w:r>
                            <w:proofErr w:type="gramStart"/>
                            <w:r w:rsidRPr="00544E52">
                              <w:rPr>
                                <w:rFonts w:ascii="標楷體" w:eastAsia="標楷體" w:hAnsi="標楷體" w:hint="eastAsia"/>
                                <w:sz w:val="22"/>
                                <w:szCs w:val="22"/>
                              </w:rPr>
                              <w:t>一</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BFE520" id="_x0000_t202" coordsize="21600,21600" o:spt="202" path="m,l,21600r21600,l21600,xe">
                <v:stroke joinstyle="miter"/>
                <v:path gradientshapeok="t" o:connecttype="rect"/>
              </v:shapetype>
              <v:shape id="文字方塊 2" o:spid="_x0000_s1026" type="#_x0000_t202" style="position:absolute;left:0;text-align:left;margin-left:425.55pt;margin-top:7.75pt;width:70.15pt;height:22.8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">
                <v:textbox>
                  <w:txbxContent>
                    <w:p w14:paraId="04C766F6" w14:textId="77777777" w:rsidR="008755BD" w:rsidRPr="00544E52" w:rsidRDefault="008755BD" w:rsidP="008755BD">
                      <w:pPr>
                        <w:pStyle w:val="ac"/>
                        <w:rPr>
                          <w:rFonts w:ascii="標楷體" w:eastAsia="標楷體" w:hAnsi="標楷體"/>
                          <w:sz w:val="22"/>
                          <w:szCs w:val="22"/>
                        </w:rPr>
                      </w:pPr>
                      <w:r w:rsidRPr="00544E52">
                        <w:rPr>
                          <w:rFonts w:ascii="標楷體" w:eastAsia="標楷體" w:hAnsi="標楷體" w:hint="eastAsia"/>
                          <w:sz w:val="22"/>
                          <w:szCs w:val="22"/>
                        </w:rPr>
                        <w:t>附表</w:t>
                      </w:r>
                      <w:proofErr w:type="gramStart"/>
                      <w:r w:rsidRPr="00544E52">
                        <w:rPr>
                          <w:rFonts w:ascii="標楷體" w:eastAsia="標楷體" w:hAnsi="標楷體" w:hint="eastAsia"/>
                          <w:sz w:val="22"/>
                          <w:szCs w:val="22"/>
                        </w:rPr>
                        <w:t>一</w:t>
                      </w:r>
                      <w:proofErr w:type="gramEnd"/>
                      <w:r w:rsidRPr="00544E52">
                        <w:rPr>
                          <w:rFonts w:ascii="標楷體" w:eastAsia="標楷體" w:hAnsi="標楷體" w:hint="eastAsia"/>
                          <w:sz w:val="22"/>
                          <w:szCs w:val="22"/>
                        </w:rPr>
                        <w:t>之</w:t>
                      </w:r>
                      <w:proofErr w:type="gramStart"/>
                      <w:r w:rsidRPr="00544E52">
                        <w:rPr>
                          <w:rFonts w:ascii="標楷體" w:eastAsia="標楷體" w:hAnsi="標楷體" w:hint="eastAsia"/>
                          <w:sz w:val="22"/>
                          <w:szCs w:val="22"/>
                        </w:rPr>
                        <w:t>一</w:t>
                      </w:r>
                      <w:proofErr w:type="gramEnd"/>
                    </w:p>
                  </w:txbxContent>
                </v:textbox>
              </v:shape>
            </w:pict>
          </mc:Fallback>
        </mc:AlternateContent>
      </w:r>
      <w:r w:rsidR="008755BD" w:rsidRPr="00653BF6">
        <w:rPr>
          <w:rFonts w:ascii="標楷體" w:eastAsia="標楷體" w:hAnsi="標楷體"/>
          <w:b/>
          <w:bCs/>
          <w:sz w:val="36"/>
          <w:szCs w:val="36"/>
        </w:rPr>
        <w:t>廣告物設置申請表</w:t>
      </w:r>
    </w:p>
    <w:p w14:paraId="76E0A57C" w14:textId="1FF6631A" w:rsidR="008755BD" w:rsidRPr="00653BF6" w:rsidRDefault="008755BD" w:rsidP="008755BD">
      <w:pPr>
        <w:pStyle w:val="ac"/>
        <w:snapToGrid w:val="0"/>
        <w:jc w:val="center"/>
        <w:rPr>
          <w:rFonts w:ascii="標楷體" w:eastAsia="標楷體" w:hAnsi="標楷體"/>
          <w:sz w:val="20"/>
        </w:rPr>
      </w:pPr>
    </w:p>
    <w:p w14:paraId="23397791" w14:textId="77777777" w:rsidR="008755BD" w:rsidRPr="00653BF6" w:rsidRDefault="008755BD" w:rsidP="008755BD">
      <w:pPr>
        <w:pStyle w:val="ac"/>
        <w:snapToGrid w:val="0"/>
        <w:jc w:val="center"/>
        <w:rPr>
          <w:rFonts w:ascii="標楷體" w:eastAsia="標楷體" w:hAnsi="標楷體"/>
          <w:sz w:val="20"/>
        </w:rPr>
      </w:pPr>
    </w:p>
    <w:p w14:paraId="6EACB058" w14:textId="77777777" w:rsidR="008755BD" w:rsidRPr="00653BF6" w:rsidRDefault="008755BD" w:rsidP="008755BD">
      <w:pPr>
        <w:pStyle w:val="ab"/>
        <w:numPr>
          <w:ilvl w:val="0"/>
          <w:numId w:val="13"/>
        </w:numPr>
        <w:pBdr>
          <w:top w:val="none" w:sz="0" w:space="0" w:color="000000"/>
          <w:left w:val="none" w:sz="0" w:space="0" w:color="000000"/>
          <w:bottom w:val="none" w:sz="0" w:space="0" w:color="000000"/>
          <w:right w:val="none" w:sz="0" w:space="0" w:color="000000"/>
        </w:pBdr>
        <w:suppressAutoHyphens/>
        <w:snapToGrid w:val="0"/>
        <w:ind w:leftChars="0"/>
        <w:textAlignment w:val="baseline"/>
        <w:rPr>
          <w:rFonts w:ascii="標楷體" w:eastAsia="標楷體" w:hAnsi="標楷體"/>
        </w:rPr>
      </w:pPr>
      <w:r w:rsidRPr="00653BF6">
        <w:rPr>
          <w:rFonts w:ascii="標楷體" w:eastAsia="標楷體" w:hAnsi="標楷體"/>
          <w:sz w:val="28"/>
        </w:rPr>
        <w:t>基本資料</w:t>
      </w:r>
    </w:p>
    <w:p w14:paraId="71F6026C" w14:textId="77777777" w:rsidR="008755BD" w:rsidRPr="00653BF6" w:rsidRDefault="008755BD" w:rsidP="008755BD">
      <w:pPr>
        <w:pStyle w:val="ac"/>
        <w:snapToGrid w:val="0"/>
        <w:ind w:left="240" w:firstLine="480"/>
        <w:rPr>
          <w:rFonts w:ascii="標楷體" w:eastAsia="標楷體" w:hAnsi="標楷體"/>
        </w:rPr>
      </w:pPr>
      <w:r w:rsidRPr="00653BF6">
        <w:rPr>
          <w:rFonts w:ascii="標楷體" w:eastAsia="標楷體" w:hAnsi="標楷體"/>
          <w:sz w:val="28"/>
        </w:rPr>
        <w:t>公司單位：</w:t>
      </w:r>
    </w:p>
    <w:p w14:paraId="05C7DD27" w14:textId="77777777" w:rsidR="008755BD" w:rsidRPr="00653BF6" w:rsidRDefault="008755BD" w:rsidP="008755BD">
      <w:pPr>
        <w:pStyle w:val="ac"/>
        <w:snapToGrid w:val="0"/>
        <w:ind w:left="182" w:firstLine="538"/>
        <w:rPr>
          <w:rFonts w:ascii="標楷體" w:eastAsia="標楷體" w:hAnsi="標楷體"/>
        </w:rPr>
      </w:pPr>
      <w:r w:rsidRPr="00653BF6">
        <w:rPr>
          <w:rFonts w:ascii="標楷體" w:eastAsia="標楷體" w:hAnsi="標楷體"/>
          <w:sz w:val="28"/>
        </w:rPr>
        <w:t xml:space="preserve">地址： </w:t>
      </w:r>
    </w:p>
    <w:p w14:paraId="5F7BD4A4" w14:textId="77777777" w:rsidR="008755BD" w:rsidRPr="00653BF6" w:rsidRDefault="008755BD" w:rsidP="008755BD">
      <w:pPr>
        <w:pStyle w:val="ac"/>
        <w:snapToGrid w:val="0"/>
        <w:ind w:left="182" w:firstLine="538"/>
        <w:rPr>
          <w:rFonts w:ascii="標楷體" w:eastAsia="標楷體" w:hAnsi="標楷體"/>
        </w:rPr>
      </w:pPr>
      <w:r w:rsidRPr="00653BF6">
        <w:rPr>
          <w:rFonts w:ascii="標楷體" w:eastAsia="標楷體" w:hAnsi="標楷體"/>
          <w:sz w:val="28"/>
        </w:rPr>
        <w:t xml:space="preserve">聯絡人姓名： </w:t>
      </w:r>
    </w:p>
    <w:p w14:paraId="2C998F9D" w14:textId="77777777" w:rsidR="008755BD" w:rsidRPr="00653BF6" w:rsidRDefault="008755BD" w:rsidP="008755BD">
      <w:pPr>
        <w:pStyle w:val="ac"/>
        <w:snapToGrid w:val="0"/>
        <w:ind w:left="240" w:firstLine="480"/>
        <w:rPr>
          <w:rFonts w:ascii="標楷體" w:eastAsia="標楷體" w:hAnsi="標楷體"/>
        </w:rPr>
      </w:pPr>
      <w:r w:rsidRPr="00653BF6">
        <w:rPr>
          <w:rFonts w:ascii="標楷體" w:eastAsia="標楷體" w:hAnsi="標楷體"/>
          <w:sz w:val="28"/>
        </w:rPr>
        <w:t xml:space="preserve">聯絡電話： </w:t>
      </w:r>
    </w:p>
    <w:p w14:paraId="1A27536D" w14:textId="77777777" w:rsidR="008755BD" w:rsidRPr="00653BF6" w:rsidRDefault="008755BD" w:rsidP="008755BD">
      <w:pPr>
        <w:pStyle w:val="ab"/>
        <w:numPr>
          <w:ilvl w:val="0"/>
          <w:numId w:val="13"/>
        </w:numPr>
        <w:pBdr>
          <w:top w:val="none" w:sz="0" w:space="0" w:color="000000"/>
          <w:left w:val="none" w:sz="0" w:space="0" w:color="000000"/>
          <w:bottom w:val="none" w:sz="0" w:space="0" w:color="000000"/>
          <w:right w:val="none" w:sz="0" w:space="0" w:color="000000"/>
        </w:pBdr>
        <w:suppressAutoHyphens/>
        <w:snapToGrid w:val="0"/>
        <w:ind w:leftChars="0"/>
        <w:textAlignment w:val="baseline"/>
        <w:rPr>
          <w:rFonts w:ascii="標楷體" w:eastAsia="標楷體" w:hAnsi="標楷體"/>
        </w:rPr>
      </w:pPr>
      <w:r w:rsidRPr="00653BF6">
        <w:rPr>
          <w:rFonts w:ascii="標楷體" w:eastAsia="標楷體" w:hAnsi="標楷體"/>
          <w:sz w:val="28"/>
        </w:rPr>
        <w:t>申請依據</w:t>
      </w:r>
    </w:p>
    <w:p w14:paraId="71B84AD2" w14:textId="77777777" w:rsidR="008755BD" w:rsidRPr="00653BF6" w:rsidRDefault="008755BD" w:rsidP="008755BD">
      <w:pPr>
        <w:pStyle w:val="ab"/>
        <w:numPr>
          <w:ilvl w:val="0"/>
          <w:numId w:val="13"/>
        </w:numPr>
        <w:pBdr>
          <w:top w:val="none" w:sz="0" w:space="0" w:color="000000"/>
          <w:left w:val="none" w:sz="0" w:space="0" w:color="000000"/>
          <w:bottom w:val="none" w:sz="0" w:space="0" w:color="000000"/>
          <w:right w:val="none" w:sz="0" w:space="0" w:color="000000"/>
        </w:pBdr>
        <w:suppressAutoHyphens/>
        <w:snapToGrid w:val="0"/>
        <w:ind w:leftChars="0"/>
        <w:textAlignment w:val="baseline"/>
        <w:rPr>
          <w:rFonts w:ascii="標楷體" w:eastAsia="標楷體" w:hAnsi="標楷體"/>
        </w:rPr>
      </w:pPr>
      <w:r w:rsidRPr="00653BF6">
        <w:rPr>
          <w:rFonts w:ascii="標楷體" w:eastAsia="標楷體" w:hAnsi="標楷體"/>
          <w:sz w:val="28"/>
        </w:rPr>
        <w:t>依竹科管理局「</w:t>
      </w:r>
      <w:r w:rsidRPr="00653BF6">
        <w:rPr>
          <w:rFonts w:ascii="標楷體" w:eastAsia="標楷體" w:hAnsi="標楷體" w:hint="eastAsia"/>
          <w:sz w:val="28"/>
          <w:szCs w:val="28"/>
        </w:rPr>
        <w:t>國家科學及技術委員會</w:t>
      </w:r>
      <w:r w:rsidRPr="00653BF6">
        <w:rPr>
          <w:rFonts w:ascii="標楷體" w:eastAsia="標楷體" w:hAnsi="標楷體"/>
          <w:sz w:val="28"/>
        </w:rPr>
        <w:t>新竹科學園區管理局廣告物管理要點」第</w:t>
      </w:r>
      <w:proofErr w:type="gramStart"/>
      <w:r w:rsidRPr="00653BF6">
        <w:rPr>
          <w:rFonts w:ascii="標楷體" w:eastAsia="標楷體" w:hAnsi="標楷體"/>
          <w:sz w:val="28"/>
        </w:rPr>
        <w:t>＿＿</w:t>
      </w:r>
      <w:proofErr w:type="gramEnd"/>
      <w:r w:rsidRPr="00653BF6">
        <w:rPr>
          <w:rFonts w:ascii="標楷體" w:eastAsia="標楷體" w:hAnsi="標楷體"/>
          <w:sz w:val="28"/>
        </w:rPr>
        <w:t>條第</w:t>
      </w:r>
      <w:proofErr w:type="gramStart"/>
      <w:r w:rsidRPr="00653BF6">
        <w:rPr>
          <w:rFonts w:ascii="標楷體" w:eastAsia="標楷體" w:hAnsi="標楷體"/>
          <w:sz w:val="28"/>
        </w:rPr>
        <w:t>＿</w:t>
      </w:r>
      <w:proofErr w:type="gramEnd"/>
      <w:r w:rsidRPr="00653BF6">
        <w:rPr>
          <w:rFonts w:ascii="標楷體" w:eastAsia="標楷體" w:hAnsi="標楷體"/>
          <w:sz w:val="28"/>
        </w:rPr>
        <w:t>項第</w:t>
      </w:r>
      <w:proofErr w:type="gramStart"/>
      <w:r w:rsidRPr="00653BF6">
        <w:rPr>
          <w:rFonts w:ascii="標楷體" w:eastAsia="標楷體" w:hAnsi="標楷體"/>
          <w:sz w:val="28"/>
        </w:rPr>
        <w:t>＿</w:t>
      </w:r>
      <w:proofErr w:type="gramEnd"/>
      <w:r w:rsidRPr="00653BF6">
        <w:rPr>
          <w:rFonts w:ascii="標楷體" w:eastAsia="標楷體" w:hAnsi="標楷體"/>
          <w:sz w:val="28"/>
        </w:rPr>
        <w:t>款。</w:t>
      </w:r>
    </w:p>
    <w:p w14:paraId="461B4C68" w14:textId="77777777" w:rsidR="008755BD" w:rsidRPr="00653BF6" w:rsidRDefault="008755BD" w:rsidP="008755BD">
      <w:pPr>
        <w:pStyle w:val="ab"/>
        <w:numPr>
          <w:ilvl w:val="0"/>
          <w:numId w:val="13"/>
        </w:numPr>
        <w:pBdr>
          <w:top w:val="none" w:sz="0" w:space="0" w:color="000000"/>
          <w:left w:val="none" w:sz="0" w:space="0" w:color="000000"/>
          <w:bottom w:val="none" w:sz="0" w:space="0" w:color="000000"/>
          <w:right w:val="none" w:sz="0" w:space="0" w:color="000000"/>
        </w:pBdr>
        <w:suppressAutoHyphens/>
        <w:snapToGrid w:val="0"/>
        <w:ind w:leftChars="0"/>
        <w:textAlignment w:val="baseline"/>
        <w:rPr>
          <w:rFonts w:ascii="標楷體" w:eastAsia="標楷體" w:hAnsi="標楷體"/>
        </w:rPr>
      </w:pPr>
      <w:r w:rsidRPr="00653BF6">
        <w:rPr>
          <w:rFonts w:ascii="標楷體" w:eastAsia="標楷體" w:hAnsi="標楷體"/>
          <w:sz w:val="28"/>
        </w:rPr>
        <w:t>申請項目</w:t>
      </w:r>
    </w:p>
    <w:p w14:paraId="204EFDD6" w14:textId="77777777" w:rsidR="008755BD" w:rsidRPr="00653BF6" w:rsidRDefault="008755BD" w:rsidP="008755BD">
      <w:pPr>
        <w:pStyle w:val="ac"/>
        <w:snapToGrid w:val="0"/>
        <w:ind w:left="538" w:firstLine="64"/>
        <w:rPr>
          <w:rFonts w:ascii="標楷體" w:eastAsia="標楷體" w:hAnsi="標楷體"/>
        </w:rPr>
      </w:pPr>
      <w:r w:rsidRPr="00653BF6">
        <w:rPr>
          <w:rFonts w:ascii="標楷體" w:eastAsia="標楷體" w:hAnsi="標楷體"/>
          <w:sz w:val="28"/>
        </w:rPr>
        <w:t>□ 招牌廣告</w:t>
      </w:r>
    </w:p>
    <w:p w14:paraId="116CBC3C" w14:textId="77777777" w:rsidR="008755BD" w:rsidRPr="00653BF6" w:rsidRDefault="008755BD" w:rsidP="008755BD">
      <w:pPr>
        <w:pStyle w:val="ac"/>
        <w:snapToGrid w:val="0"/>
        <w:ind w:left="538" w:firstLine="64"/>
        <w:rPr>
          <w:rFonts w:ascii="標楷體" w:eastAsia="標楷體" w:hAnsi="標楷體"/>
        </w:rPr>
      </w:pPr>
      <w:r w:rsidRPr="00653BF6">
        <w:rPr>
          <w:rFonts w:ascii="標楷體" w:eastAsia="標楷體" w:hAnsi="標楷體"/>
          <w:sz w:val="28"/>
        </w:rPr>
        <w:t>□ 樹立廣告</w:t>
      </w:r>
    </w:p>
    <w:p w14:paraId="137DF3D6" w14:textId="77777777" w:rsidR="008755BD" w:rsidRPr="00653BF6" w:rsidRDefault="008755BD" w:rsidP="008755BD">
      <w:pPr>
        <w:pStyle w:val="ab"/>
        <w:numPr>
          <w:ilvl w:val="0"/>
          <w:numId w:val="13"/>
        </w:numPr>
        <w:pBdr>
          <w:top w:val="none" w:sz="0" w:space="0" w:color="000000"/>
          <w:left w:val="none" w:sz="0" w:space="0" w:color="000000"/>
          <w:bottom w:val="none" w:sz="0" w:space="0" w:color="000000"/>
          <w:right w:val="none" w:sz="0" w:space="0" w:color="000000"/>
        </w:pBdr>
        <w:suppressAutoHyphens/>
        <w:snapToGrid w:val="0"/>
        <w:ind w:leftChars="0"/>
        <w:textAlignment w:val="baseline"/>
        <w:rPr>
          <w:rFonts w:ascii="標楷體" w:eastAsia="標楷體" w:hAnsi="標楷體"/>
        </w:rPr>
      </w:pPr>
      <w:r w:rsidRPr="00653BF6">
        <w:rPr>
          <w:rFonts w:ascii="標楷體" w:eastAsia="標楷體" w:hAnsi="標楷體"/>
          <w:sz w:val="28"/>
        </w:rPr>
        <w:t>設計圖說(包含廣告物內容、規格、位置、材料及固定方式等)：</w:t>
      </w:r>
    </w:p>
    <w:p w14:paraId="62000865" w14:textId="77777777" w:rsidR="008755BD" w:rsidRPr="00653BF6" w:rsidRDefault="008755BD" w:rsidP="008755BD">
      <w:pPr>
        <w:pStyle w:val="ab"/>
        <w:snapToGrid w:val="0"/>
        <w:rPr>
          <w:rFonts w:ascii="標楷體" w:eastAsia="標楷體" w:hAnsi="標楷體"/>
          <w:sz w:val="28"/>
        </w:rPr>
      </w:pPr>
    </w:p>
    <w:p w14:paraId="364EF89D" w14:textId="77777777" w:rsidR="008755BD" w:rsidRPr="00653BF6" w:rsidRDefault="008755BD" w:rsidP="008755BD">
      <w:pPr>
        <w:pStyle w:val="ab"/>
        <w:numPr>
          <w:ilvl w:val="0"/>
          <w:numId w:val="13"/>
        </w:numPr>
        <w:pBdr>
          <w:top w:val="none" w:sz="0" w:space="0" w:color="000000"/>
          <w:left w:val="none" w:sz="0" w:space="0" w:color="000000"/>
          <w:bottom w:val="none" w:sz="0" w:space="0" w:color="000000"/>
          <w:right w:val="none" w:sz="0" w:space="0" w:color="000000"/>
        </w:pBdr>
        <w:suppressAutoHyphens/>
        <w:snapToGrid w:val="0"/>
        <w:ind w:leftChars="0"/>
        <w:textAlignment w:val="baseline"/>
        <w:rPr>
          <w:rFonts w:ascii="標楷體" w:eastAsia="標楷體" w:hAnsi="標楷體"/>
        </w:rPr>
      </w:pPr>
      <w:r w:rsidRPr="00653BF6">
        <w:rPr>
          <w:rFonts w:ascii="標楷體" w:eastAsia="標楷體" w:hAnsi="標楷體"/>
          <w:sz w:val="28"/>
        </w:rPr>
        <w:t>廣告物設置安全保證書</w:t>
      </w:r>
    </w:p>
    <w:p w14:paraId="0EA4646C" w14:textId="77777777" w:rsidR="008755BD" w:rsidRPr="00653BF6" w:rsidRDefault="008755BD" w:rsidP="008755BD">
      <w:pPr>
        <w:pStyle w:val="ab"/>
        <w:snapToGrid w:val="0"/>
        <w:rPr>
          <w:rFonts w:ascii="標楷體" w:eastAsia="標楷體" w:hAnsi="標楷體"/>
          <w:sz w:val="28"/>
        </w:rPr>
      </w:pPr>
    </w:p>
    <w:p w14:paraId="53AD3E5A" w14:textId="77777777" w:rsidR="008755BD" w:rsidRPr="00653BF6" w:rsidRDefault="008755BD" w:rsidP="008755BD">
      <w:pPr>
        <w:pStyle w:val="ab"/>
        <w:numPr>
          <w:ilvl w:val="0"/>
          <w:numId w:val="13"/>
        </w:numPr>
        <w:pBdr>
          <w:top w:val="none" w:sz="0" w:space="0" w:color="000000"/>
          <w:left w:val="none" w:sz="0" w:space="0" w:color="000000"/>
          <w:bottom w:val="none" w:sz="0" w:space="0" w:color="000000"/>
          <w:right w:val="none" w:sz="0" w:space="0" w:color="000000"/>
        </w:pBdr>
        <w:suppressAutoHyphens/>
        <w:snapToGrid w:val="0"/>
        <w:ind w:leftChars="0"/>
        <w:textAlignment w:val="baseline"/>
        <w:rPr>
          <w:rFonts w:ascii="標楷體" w:eastAsia="標楷體" w:hAnsi="標楷體"/>
        </w:rPr>
      </w:pPr>
      <w:r w:rsidRPr="00653BF6">
        <w:rPr>
          <w:rFonts w:ascii="標楷體" w:eastAsia="標楷體" w:hAnsi="標楷體"/>
          <w:sz w:val="28"/>
        </w:rPr>
        <w:t>廣告招牌燈依建築技術規則設備編第14條規定辦理切結書</w:t>
      </w:r>
    </w:p>
    <w:p w14:paraId="383DE899" w14:textId="77777777" w:rsidR="008755BD" w:rsidRPr="00653BF6" w:rsidRDefault="008755BD" w:rsidP="008755BD">
      <w:pPr>
        <w:pStyle w:val="ab"/>
        <w:snapToGrid w:val="0"/>
        <w:rPr>
          <w:rFonts w:ascii="標楷體" w:eastAsia="標楷體" w:hAnsi="標楷體"/>
          <w:sz w:val="28"/>
        </w:rPr>
      </w:pPr>
    </w:p>
    <w:p w14:paraId="3A11109F" w14:textId="77777777" w:rsidR="008755BD" w:rsidRPr="00653BF6" w:rsidRDefault="008755BD" w:rsidP="008755BD">
      <w:pPr>
        <w:pStyle w:val="ab"/>
        <w:numPr>
          <w:ilvl w:val="0"/>
          <w:numId w:val="13"/>
        </w:numPr>
        <w:pBdr>
          <w:top w:val="none" w:sz="0" w:space="0" w:color="000000"/>
          <w:left w:val="none" w:sz="0" w:space="0" w:color="000000"/>
          <w:bottom w:val="none" w:sz="0" w:space="0" w:color="000000"/>
          <w:right w:val="none" w:sz="0" w:space="0" w:color="000000"/>
        </w:pBdr>
        <w:suppressAutoHyphens/>
        <w:snapToGrid w:val="0"/>
        <w:ind w:leftChars="0"/>
        <w:textAlignment w:val="baseline"/>
        <w:rPr>
          <w:rFonts w:ascii="標楷體" w:eastAsia="標楷體" w:hAnsi="標楷體"/>
        </w:rPr>
      </w:pPr>
      <w:r w:rsidRPr="00653BF6">
        <w:rPr>
          <w:rFonts w:ascii="標楷體" w:eastAsia="標楷體" w:hAnsi="標楷體"/>
          <w:sz w:val="28"/>
        </w:rPr>
        <w:t>一百萬以上公共意外責任險保單影本</w:t>
      </w:r>
    </w:p>
    <w:p w14:paraId="3BB771D6" w14:textId="77777777" w:rsidR="008755BD" w:rsidRPr="00653BF6" w:rsidRDefault="008755BD" w:rsidP="008755BD">
      <w:pPr>
        <w:pStyle w:val="ac"/>
        <w:snapToGrid w:val="0"/>
        <w:rPr>
          <w:rFonts w:ascii="標楷體" w:eastAsia="標楷體" w:hAnsi="標楷體"/>
        </w:rPr>
      </w:pPr>
    </w:p>
    <w:p w14:paraId="079702ED" w14:textId="77777777" w:rsidR="008755BD" w:rsidRPr="00653BF6" w:rsidRDefault="008755BD" w:rsidP="008755BD">
      <w:pPr>
        <w:pStyle w:val="ac"/>
        <w:snapToGrid w:val="0"/>
        <w:rPr>
          <w:rFonts w:ascii="標楷體" w:eastAsia="標楷體" w:hAnsi="標楷體"/>
        </w:rPr>
      </w:pPr>
    </w:p>
    <w:p w14:paraId="4757EBF4" w14:textId="77777777" w:rsidR="008755BD" w:rsidRPr="00653BF6" w:rsidRDefault="008755BD" w:rsidP="008755BD">
      <w:pPr>
        <w:pStyle w:val="ac"/>
        <w:snapToGrid w:val="0"/>
        <w:rPr>
          <w:rFonts w:ascii="標楷體" w:eastAsia="標楷體" w:hAnsi="標楷體"/>
        </w:rPr>
      </w:pPr>
    </w:p>
    <w:p w14:paraId="1413940A" w14:textId="77777777" w:rsidR="008755BD" w:rsidRPr="00653BF6" w:rsidRDefault="008755BD" w:rsidP="008755BD">
      <w:pPr>
        <w:pStyle w:val="ac"/>
        <w:snapToGrid w:val="0"/>
        <w:rPr>
          <w:rFonts w:ascii="標楷體" w:eastAsia="標楷體" w:hAnsi="標楷體"/>
        </w:rPr>
      </w:pPr>
    </w:p>
    <w:p w14:paraId="4E22F41C" w14:textId="77777777" w:rsidR="008755BD" w:rsidRPr="00653BF6" w:rsidRDefault="008755BD" w:rsidP="008755BD">
      <w:pPr>
        <w:pStyle w:val="ac"/>
        <w:snapToGrid w:val="0"/>
        <w:rPr>
          <w:rFonts w:ascii="標楷體" w:eastAsia="標楷體" w:hAnsi="標楷體"/>
        </w:rPr>
      </w:pPr>
    </w:p>
    <w:p w14:paraId="2DFBC405" w14:textId="77777777" w:rsidR="008755BD" w:rsidRPr="00653BF6" w:rsidRDefault="008755BD" w:rsidP="008755BD">
      <w:pPr>
        <w:pStyle w:val="ac"/>
        <w:snapToGrid w:val="0"/>
        <w:rPr>
          <w:rFonts w:ascii="標楷體" w:eastAsia="標楷體" w:hAnsi="標楷體"/>
        </w:rPr>
      </w:pPr>
    </w:p>
    <w:p w14:paraId="2E9BB23C" w14:textId="77777777" w:rsidR="008755BD" w:rsidRPr="00653BF6" w:rsidRDefault="008755BD" w:rsidP="008755BD">
      <w:pPr>
        <w:pStyle w:val="ac"/>
        <w:snapToGrid w:val="0"/>
      </w:pPr>
      <w:r w:rsidRPr="00653BF6">
        <w:rPr>
          <w:rFonts w:ascii="標楷體" w:eastAsia="標楷體" w:hAnsi="標楷體"/>
        </w:rPr>
        <w:t>本人已依規定詳實填寫圖說等資料，請准予設置。</w:t>
      </w:r>
    </w:p>
    <w:p w14:paraId="2611670A" w14:textId="77777777" w:rsidR="008755BD" w:rsidRPr="00653BF6" w:rsidRDefault="008755BD" w:rsidP="008755BD">
      <w:pPr>
        <w:pStyle w:val="ac"/>
        <w:snapToGrid w:val="0"/>
      </w:pPr>
      <w:r w:rsidRPr="00653BF6">
        <w:rPr>
          <w:rFonts w:ascii="標楷體" w:eastAsia="標楷體" w:hAnsi="標楷體"/>
          <w:sz w:val="28"/>
        </w:rPr>
        <w:t>此致</w:t>
      </w:r>
    </w:p>
    <w:p w14:paraId="04AAA9CD" w14:textId="77777777" w:rsidR="008755BD" w:rsidRPr="00653BF6" w:rsidRDefault="008755BD" w:rsidP="008755BD">
      <w:pPr>
        <w:pStyle w:val="ac"/>
        <w:snapToGrid w:val="0"/>
      </w:pPr>
      <w:r w:rsidRPr="00653BF6">
        <w:rPr>
          <w:rFonts w:ascii="標楷體" w:eastAsia="標楷體" w:hAnsi="標楷體" w:hint="eastAsia"/>
          <w:sz w:val="28"/>
        </w:rPr>
        <w:t>國家科學及技術委員會</w:t>
      </w:r>
      <w:r w:rsidRPr="00653BF6">
        <w:rPr>
          <w:rFonts w:ascii="標楷體" w:eastAsia="標楷體" w:hAnsi="標楷體"/>
          <w:sz w:val="28"/>
        </w:rPr>
        <w:t>新竹科學園區管理局</w:t>
      </w:r>
    </w:p>
    <w:p w14:paraId="2240D5AC" w14:textId="77777777" w:rsidR="008755BD" w:rsidRPr="00653BF6" w:rsidRDefault="008755BD" w:rsidP="008755BD">
      <w:pPr>
        <w:pStyle w:val="ac"/>
        <w:snapToGrid w:val="0"/>
      </w:pPr>
      <w:r w:rsidRPr="00653BF6">
        <w:rPr>
          <w:rFonts w:ascii="標楷體" w:eastAsia="標楷體" w:hAnsi="標楷體"/>
          <w:sz w:val="28"/>
        </w:rPr>
        <w:t xml:space="preserve">申請單位：(簽章)                          </w:t>
      </w:r>
    </w:p>
    <w:p w14:paraId="2C51E3CE" w14:textId="77777777" w:rsidR="008755BD" w:rsidRPr="00653BF6" w:rsidRDefault="008755BD" w:rsidP="008755BD">
      <w:pPr>
        <w:pStyle w:val="a4"/>
        <w:tabs>
          <w:tab w:val="clear" w:pos="4153"/>
          <w:tab w:val="clear" w:pos="8306"/>
        </w:tabs>
        <w:rPr>
          <w:rFonts w:ascii="標楷體" w:eastAsia="標楷體" w:hAnsi="標楷體"/>
          <w:szCs w:val="24"/>
        </w:rPr>
      </w:pPr>
    </w:p>
    <w:p w14:paraId="428F03CC" w14:textId="77777777" w:rsidR="008755BD" w:rsidRDefault="008755BD" w:rsidP="008755BD">
      <w:pPr>
        <w:pStyle w:val="ac"/>
        <w:snapToGrid w:val="0"/>
        <w:jc w:val="right"/>
        <w:rPr>
          <w:rFonts w:ascii="標楷體" w:eastAsia="標楷體" w:hAnsi="標楷體"/>
          <w:sz w:val="28"/>
        </w:rPr>
        <w:sectPr w:rsidR="008755BD" w:rsidSect="008755BD">
          <w:pgSz w:w="11906" w:h="16838"/>
          <w:pgMar w:top="720" w:right="720" w:bottom="720" w:left="720" w:header="851" w:footer="992" w:gutter="0"/>
          <w:cols w:space="425"/>
          <w:docGrid w:type="lines" w:linePitch="360"/>
        </w:sectPr>
      </w:pPr>
      <w:r w:rsidRPr="00653BF6">
        <w:rPr>
          <w:rFonts w:ascii="標楷體" w:eastAsia="標楷體" w:hAnsi="標楷體"/>
          <w:sz w:val="28"/>
        </w:rPr>
        <w:t>中華民國     年    月    日申請</w:t>
      </w:r>
    </w:p>
    <w:p w14:paraId="17763065" w14:textId="77777777" w:rsidR="008755BD" w:rsidRDefault="008755BD" w:rsidP="008755BD">
      <w:pPr>
        <w:pStyle w:val="ac"/>
        <w:jc w:val="center"/>
        <w:rPr>
          <w:rFonts w:ascii="標楷體" w:eastAsia="標楷體" w:hAnsi="標楷體"/>
          <w:sz w:val="38"/>
        </w:rPr>
      </w:pPr>
      <w:r>
        <w:rPr>
          <w:rFonts w:ascii="標楷體" w:eastAsia="標楷體" w:hAnsi="標楷體" w:hint="eastAsia"/>
          <w:noProof/>
          <w:sz w:val="38"/>
        </w:rPr>
        <mc:AlternateContent>
          <mc:Choice Requires="wps">
            <w:drawing>
              <wp:anchor distT="0" distB="0" distL="0" distR="0" simplePos="0" relativeHeight="251662336" behindDoc="0" locked="0" layoutInCell="1" allowOverlap="1" wp14:anchorId="342FA502" wp14:editId="22DA183E">
                <wp:simplePos x="0" y="0"/>
                <wp:positionH relativeFrom="column">
                  <wp:posOffset>4338955</wp:posOffset>
                </wp:positionH>
                <wp:positionV relativeFrom="paragraph">
                  <wp:posOffset>-481330</wp:posOffset>
                </wp:positionV>
                <wp:extent cx="907415" cy="289560"/>
                <wp:effectExtent l="7620" t="6985" r="8890" b="825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7415" cy="289560"/>
                        </a:xfrm>
                        <a:prstGeom prst="rect">
                          <a:avLst/>
                        </a:prstGeom>
                        <a:solidFill>
                          <a:srgbClr val="FFFFFF"/>
                        </a:solidFill>
                        <a:ln w="9525">
                          <a:solidFill>
                            <a:srgbClr val="000000"/>
                          </a:solidFill>
                          <a:miter lim="800000"/>
                          <a:headEnd/>
                          <a:tailEnd/>
                        </a:ln>
                      </wps:spPr>
                      <wps:txbx>
                        <w:txbxContent>
                          <w:p w14:paraId="4918E6C3" w14:textId="77777777" w:rsidR="008755BD" w:rsidRPr="00544E52" w:rsidRDefault="008755BD" w:rsidP="008755BD">
                            <w:pPr>
                              <w:pStyle w:val="ac"/>
                              <w:rPr>
                                <w:rFonts w:ascii="標楷體" w:eastAsia="標楷體" w:hAnsi="標楷體"/>
                                <w:sz w:val="22"/>
                                <w:szCs w:val="22"/>
                              </w:rPr>
                            </w:pPr>
                            <w:r w:rsidRPr="00544E52">
                              <w:rPr>
                                <w:rFonts w:ascii="標楷體" w:eastAsia="標楷體" w:hAnsi="標楷體" w:hint="eastAsia"/>
                                <w:sz w:val="22"/>
                                <w:szCs w:val="22"/>
                              </w:rPr>
                              <w:t>附表</w:t>
                            </w:r>
                            <w:proofErr w:type="gramStart"/>
                            <w:r w:rsidRPr="00544E52">
                              <w:rPr>
                                <w:rFonts w:ascii="標楷體" w:eastAsia="標楷體" w:hAnsi="標楷體" w:hint="eastAsia"/>
                                <w:sz w:val="22"/>
                                <w:szCs w:val="22"/>
                              </w:rPr>
                              <w:t>一</w:t>
                            </w:r>
                            <w:proofErr w:type="gramEnd"/>
                            <w:r w:rsidRPr="00544E52">
                              <w:rPr>
                                <w:rFonts w:ascii="標楷體" w:eastAsia="標楷體" w:hAnsi="標楷體" w:hint="eastAsia"/>
                                <w:sz w:val="22"/>
                                <w:szCs w:val="22"/>
                              </w:rPr>
                              <w:t>之二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2FA502" id="文字方塊 3" o:spid="_x0000_s1027" type="#_x0000_t202" style="position:absolute;left:0;text-align:left;margin-left:341.65pt;margin-top:-37.9pt;width:71.45pt;height:22.8pt;z-index:251662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">
                <v:textbox>
                  <w:txbxContent>
                    <w:p w14:paraId="4918E6C3" w14:textId="77777777" w:rsidR="008755BD" w:rsidRPr="00544E52" w:rsidRDefault="008755BD" w:rsidP="008755BD">
                      <w:pPr>
                        <w:pStyle w:val="ac"/>
                        <w:rPr>
                          <w:rFonts w:ascii="標楷體" w:eastAsia="標楷體" w:hAnsi="標楷體"/>
                          <w:sz w:val="22"/>
                          <w:szCs w:val="22"/>
                        </w:rPr>
                      </w:pPr>
                      <w:r w:rsidRPr="00544E52">
                        <w:rPr>
                          <w:rFonts w:ascii="標楷體" w:eastAsia="標楷體" w:hAnsi="標楷體" w:hint="eastAsia"/>
                          <w:sz w:val="22"/>
                          <w:szCs w:val="22"/>
                        </w:rPr>
                        <w:t>附表</w:t>
                      </w:r>
                      <w:proofErr w:type="gramStart"/>
                      <w:r w:rsidRPr="00544E52">
                        <w:rPr>
                          <w:rFonts w:ascii="標楷體" w:eastAsia="標楷體" w:hAnsi="標楷體" w:hint="eastAsia"/>
                          <w:sz w:val="22"/>
                          <w:szCs w:val="22"/>
                        </w:rPr>
                        <w:t>一</w:t>
                      </w:r>
                      <w:proofErr w:type="gramEnd"/>
                      <w:r w:rsidRPr="00544E52">
                        <w:rPr>
                          <w:rFonts w:ascii="標楷體" w:eastAsia="標楷體" w:hAnsi="標楷體" w:hint="eastAsia"/>
                          <w:sz w:val="22"/>
                          <w:szCs w:val="22"/>
                        </w:rPr>
                        <w:t>之二</w:t>
                      </w:r>
                    </w:p>
                  </w:txbxContent>
                </v:textbox>
              </v:shape>
            </w:pict>
          </mc:Fallback>
        </mc:AlternateContent>
      </w:r>
      <w:r w:rsidRPr="00455259">
        <w:rPr>
          <w:rFonts w:ascii="標楷體" w:eastAsia="標楷體" w:hAnsi="標楷體" w:hint="eastAsia"/>
          <w:sz w:val="38"/>
        </w:rPr>
        <w:t>招牌廣告及樹立廣告之設置廣告招牌燈</w:t>
      </w:r>
    </w:p>
    <w:p w14:paraId="2C2B5B39" w14:textId="77777777" w:rsidR="008755BD" w:rsidRPr="00455259" w:rsidRDefault="008755BD" w:rsidP="008755BD">
      <w:pPr>
        <w:pStyle w:val="ac"/>
        <w:jc w:val="center"/>
        <w:rPr>
          <w:rFonts w:ascii="標楷體" w:eastAsia="標楷體" w:hAnsi="標楷體"/>
        </w:rPr>
      </w:pPr>
      <w:r w:rsidRPr="00455259">
        <w:rPr>
          <w:rFonts w:ascii="標楷體" w:eastAsia="標楷體" w:hAnsi="標楷體"/>
          <w:sz w:val="38"/>
        </w:rPr>
        <w:t>符合建築技術規則設備篇第14條規定</w:t>
      </w:r>
    </w:p>
    <w:p w14:paraId="16576CF5" w14:textId="77777777" w:rsidR="008755BD" w:rsidRPr="00455259" w:rsidRDefault="008755BD" w:rsidP="008755BD">
      <w:pPr>
        <w:pStyle w:val="ac"/>
        <w:jc w:val="center"/>
        <w:rPr>
          <w:rFonts w:ascii="標楷體" w:eastAsia="標楷體" w:hAnsi="標楷體"/>
        </w:rPr>
      </w:pPr>
      <w:r w:rsidRPr="00455259">
        <w:rPr>
          <w:rFonts w:ascii="標楷體" w:eastAsia="標楷體" w:hAnsi="標楷體"/>
          <w:sz w:val="38"/>
        </w:rPr>
        <w:t>切  結  書</w:t>
      </w:r>
    </w:p>
    <w:p w14:paraId="32FB9EEA" w14:textId="77777777" w:rsidR="008755BD" w:rsidRPr="00653BF6" w:rsidRDefault="008755BD" w:rsidP="008755BD">
      <w:pPr>
        <w:pStyle w:val="ac"/>
      </w:pPr>
      <w:r w:rsidRPr="00653BF6">
        <w:rPr>
          <w:rFonts w:ascii="標楷體" w:hAnsi="標楷體"/>
        </w:rPr>
        <w:t xml:space="preserve"> </w:t>
      </w:r>
    </w:p>
    <w:p w14:paraId="7A0C3B6A" w14:textId="77777777" w:rsidR="008755BD" w:rsidRPr="00653BF6" w:rsidRDefault="008755BD" w:rsidP="008755BD">
      <w:pPr>
        <w:pStyle w:val="ac"/>
        <w:jc w:val="both"/>
      </w:pPr>
      <w:r w:rsidRPr="00653BF6">
        <w:rPr>
          <w:rFonts w:ascii="標楷體" w:eastAsia="標楷體" w:hAnsi="標楷體"/>
          <w:sz w:val="28"/>
          <w:szCs w:val="28"/>
        </w:rPr>
        <w:t>立切結書人</w:t>
      </w:r>
      <w:r w:rsidRPr="00455259">
        <w:rPr>
          <w:rFonts w:ascii="標楷體" w:eastAsia="標楷體" w:hAnsi="標楷體"/>
          <w:sz w:val="28"/>
          <w:szCs w:val="28"/>
          <w:u w:val="single"/>
        </w:rPr>
        <w:t xml:space="preserve">                          (以下簡稱本人或本公司)</w:t>
      </w:r>
      <w:r w:rsidRPr="00653BF6">
        <w:rPr>
          <w:rFonts w:ascii="標楷體" w:eastAsia="標楷體" w:hAnsi="標楷體"/>
          <w:sz w:val="28"/>
          <w:szCs w:val="28"/>
        </w:rPr>
        <w:t>為申請設置之招牌廣告及樹立廣告係懸掛(或樹立)於：</w:t>
      </w:r>
    </w:p>
    <w:p w14:paraId="42504B7E" w14:textId="77777777" w:rsidR="008755BD" w:rsidRPr="00653BF6" w:rsidRDefault="008755BD" w:rsidP="008755BD">
      <w:pPr>
        <w:pStyle w:val="ac"/>
        <w:jc w:val="both"/>
      </w:pPr>
      <w:r w:rsidRPr="00455259">
        <w:rPr>
          <w:rFonts w:ascii="標楷體" w:eastAsia="標楷體" w:hAnsi="標楷體"/>
          <w:sz w:val="28"/>
          <w:szCs w:val="28"/>
          <w:u w:val="single"/>
        </w:rPr>
        <w:t xml:space="preserve">                                               </w:t>
      </w:r>
      <w:r w:rsidRPr="00653BF6">
        <w:rPr>
          <w:rFonts w:ascii="標楷體" w:eastAsia="標楷體" w:hAnsi="標楷體"/>
          <w:sz w:val="28"/>
          <w:szCs w:val="28"/>
        </w:rPr>
        <w:t>之建築物上。</w:t>
      </w:r>
    </w:p>
    <w:p w14:paraId="1D6CEF87" w14:textId="77777777" w:rsidR="008755BD" w:rsidRPr="00653BF6" w:rsidRDefault="008755BD" w:rsidP="008755BD">
      <w:pPr>
        <w:pStyle w:val="ac"/>
        <w:jc w:val="both"/>
      </w:pPr>
      <w:r>
        <w:rPr>
          <w:rFonts w:ascii="標楷體" w:eastAsia="標楷體" w:hAnsi="標楷體" w:hint="eastAsia"/>
          <w:sz w:val="28"/>
          <w:szCs w:val="28"/>
        </w:rPr>
        <w:t xml:space="preserve">　　</w:t>
      </w:r>
      <w:r w:rsidRPr="00653BF6">
        <w:rPr>
          <w:rFonts w:ascii="標楷體" w:eastAsia="標楷體" w:hAnsi="標楷體"/>
          <w:sz w:val="28"/>
          <w:szCs w:val="28"/>
        </w:rPr>
        <w:t>立切結</w:t>
      </w:r>
      <w:proofErr w:type="gramStart"/>
      <w:r w:rsidRPr="00653BF6">
        <w:rPr>
          <w:rFonts w:ascii="標楷體" w:eastAsia="標楷體" w:hAnsi="標楷體"/>
          <w:sz w:val="28"/>
          <w:szCs w:val="28"/>
        </w:rPr>
        <w:t>書人茲依</w:t>
      </w:r>
      <w:proofErr w:type="gramEnd"/>
      <w:r w:rsidRPr="00653BF6">
        <w:rPr>
          <w:rFonts w:ascii="標楷體" w:eastAsia="標楷體" w:hAnsi="標楷體"/>
          <w:sz w:val="28"/>
          <w:szCs w:val="28"/>
        </w:rPr>
        <w:t>「建築法」及「招牌廣告及樹立廣告管理辦法」相關規定：承諾對</w:t>
      </w:r>
      <w:proofErr w:type="gramStart"/>
      <w:r w:rsidRPr="00653BF6">
        <w:rPr>
          <w:rFonts w:ascii="標楷體" w:eastAsia="標楷體" w:hAnsi="標楷體"/>
          <w:sz w:val="28"/>
          <w:szCs w:val="28"/>
        </w:rPr>
        <w:t>廣告物負安全</w:t>
      </w:r>
      <w:proofErr w:type="gramEnd"/>
      <w:r w:rsidRPr="00653BF6">
        <w:rPr>
          <w:rFonts w:ascii="標楷體" w:eastAsia="標楷體" w:hAnsi="標楷體"/>
          <w:sz w:val="28"/>
          <w:szCs w:val="28"/>
        </w:rPr>
        <w:t>維護及整潔之責任；如未善盡安全維護責任，肇致危險傷害他人時，願負相關法律責任。</w:t>
      </w:r>
    </w:p>
    <w:p w14:paraId="772DBDD8" w14:textId="77777777" w:rsidR="008755BD" w:rsidRPr="00653BF6" w:rsidRDefault="008755BD" w:rsidP="008755BD">
      <w:pPr>
        <w:pStyle w:val="ac"/>
      </w:pPr>
      <w:r w:rsidRPr="00653BF6">
        <w:rPr>
          <w:rFonts w:ascii="標楷體" w:eastAsia="標楷體" w:hAnsi="標楷體"/>
          <w:sz w:val="28"/>
          <w:szCs w:val="28"/>
        </w:rPr>
        <w:t xml:space="preserve">          此致</w:t>
      </w:r>
    </w:p>
    <w:p w14:paraId="30D90354" w14:textId="77777777" w:rsidR="008755BD" w:rsidRPr="00653BF6" w:rsidRDefault="008755BD" w:rsidP="008755BD">
      <w:pPr>
        <w:pStyle w:val="ac"/>
      </w:pPr>
      <w:r w:rsidRPr="00653BF6">
        <w:rPr>
          <w:rFonts w:ascii="標楷體" w:eastAsia="標楷體" w:hAnsi="標楷體" w:hint="eastAsia"/>
          <w:sz w:val="28"/>
        </w:rPr>
        <w:t>國家科學及技術委員會</w:t>
      </w:r>
      <w:r w:rsidRPr="00653BF6">
        <w:rPr>
          <w:rFonts w:ascii="標楷體" w:eastAsia="標楷體" w:hAnsi="標楷體"/>
          <w:sz w:val="28"/>
        </w:rPr>
        <w:t>新竹科學園區管理局</w:t>
      </w:r>
    </w:p>
    <w:p w14:paraId="04487123" w14:textId="77777777" w:rsidR="008755BD" w:rsidRPr="00653BF6" w:rsidRDefault="008755BD" w:rsidP="008755BD">
      <w:pPr>
        <w:pStyle w:val="ac"/>
        <w:jc w:val="both"/>
        <w:rPr>
          <w:rFonts w:ascii="標楷體" w:eastAsia="標楷體" w:hAnsi="標楷體"/>
        </w:rPr>
      </w:pPr>
    </w:p>
    <w:p w14:paraId="6A290016" w14:textId="77777777" w:rsidR="008755BD" w:rsidRPr="00653BF6" w:rsidRDefault="008755BD" w:rsidP="008755BD">
      <w:pPr>
        <w:pStyle w:val="ac"/>
        <w:jc w:val="both"/>
      </w:pPr>
      <w:r w:rsidRPr="00653BF6">
        <w:rPr>
          <w:rFonts w:ascii="標楷體" w:eastAsia="標楷體" w:hAnsi="標楷體"/>
        </w:rPr>
        <w:t>【立 切 結 書 人】：</w:t>
      </w:r>
    </w:p>
    <w:p w14:paraId="41F54AEC" w14:textId="77777777" w:rsidR="008755BD" w:rsidRPr="00653BF6" w:rsidRDefault="008755BD" w:rsidP="008755BD">
      <w:pPr>
        <w:pStyle w:val="ac"/>
        <w:jc w:val="both"/>
      </w:pPr>
      <w:r w:rsidRPr="00653BF6">
        <w:rPr>
          <w:rFonts w:ascii="標楷體" w:eastAsia="標楷體" w:hAnsi="標楷體"/>
        </w:rPr>
        <w:t>【身 份 證 號 碼】：</w:t>
      </w:r>
    </w:p>
    <w:p w14:paraId="7A480E08" w14:textId="77777777" w:rsidR="008755BD" w:rsidRPr="00653BF6" w:rsidRDefault="008755BD" w:rsidP="008755BD">
      <w:pPr>
        <w:pStyle w:val="ac"/>
        <w:jc w:val="both"/>
      </w:pPr>
      <w:r w:rsidRPr="00653BF6">
        <w:rPr>
          <w:rFonts w:ascii="標楷體" w:eastAsia="標楷體" w:hAnsi="標楷體"/>
        </w:rPr>
        <w:t>【公  司  行  號】：</w:t>
      </w:r>
    </w:p>
    <w:p w14:paraId="394F41FE" w14:textId="77777777" w:rsidR="008755BD" w:rsidRPr="00653BF6" w:rsidRDefault="008755BD" w:rsidP="008755BD">
      <w:pPr>
        <w:pStyle w:val="ac"/>
        <w:jc w:val="both"/>
      </w:pPr>
      <w:r w:rsidRPr="00653BF6">
        <w:rPr>
          <w:rFonts w:ascii="標楷體" w:eastAsia="標楷體" w:hAnsi="標楷體"/>
        </w:rPr>
        <w:t>【營 利 登記字號】：</w:t>
      </w:r>
    </w:p>
    <w:p w14:paraId="30A37522" w14:textId="77777777" w:rsidR="008755BD" w:rsidRPr="00653BF6" w:rsidRDefault="008755BD" w:rsidP="008755BD">
      <w:pPr>
        <w:pStyle w:val="ac"/>
        <w:jc w:val="both"/>
      </w:pPr>
      <w:r w:rsidRPr="00653BF6">
        <w:rPr>
          <w:rFonts w:ascii="標楷體" w:eastAsia="標楷體" w:hAnsi="標楷體"/>
        </w:rPr>
        <w:t>【地          址】：</w:t>
      </w:r>
    </w:p>
    <w:p w14:paraId="09D15440" w14:textId="77777777" w:rsidR="008755BD" w:rsidRPr="00653BF6" w:rsidRDefault="008755BD" w:rsidP="008755BD">
      <w:pPr>
        <w:pStyle w:val="ac"/>
      </w:pPr>
      <w:r w:rsidRPr="00653BF6">
        <w:rPr>
          <w:rFonts w:ascii="標楷體" w:eastAsia="標楷體" w:hAnsi="標楷體"/>
        </w:rPr>
        <w:t>【聯  絡  電  話】：</w:t>
      </w:r>
    </w:p>
    <w:p w14:paraId="14885FD1" w14:textId="77777777" w:rsidR="008755BD" w:rsidRPr="00653BF6" w:rsidRDefault="008755BD" w:rsidP="008755BD">
      <w:pPr>
        <w:pStyle w:val="ac"/>
        <w:rPr>
          <w:rFonts w:ascii="標楷體" w:eastAsia="標楷體" w:hAnsi="標楷體"/>
        </w:rPr>
      </w:pPr>
    </w:p>
    <w:p w14:paraId="011FD3BE" w14:textId="77777777" w:rsidR="008755BD" w:rsidRDefault="008755BD" w:rsidP="008755BD">
      <w:pPr>
        <w:pStyle w:val="ac"/>
        <w:rPr>
          <w:rFonts w:ascii="標楷體" w:eastAsia="標楷體" w:hAnsi="標楷體"/>
        </w:rPr>
        <w:sectPr w:rsidR="008755BD">
          <w:pgSz w:w="11906" w:h="16838"/>
          <w:pgMar w:top="1440" w:right="1800" w:bottom="1440" w:left="1800" w:header="851" w:footer="992" w:gutter="0"/>
          <w:cols w:space="425"/>
          <w:docGrid w:type="lines" w:linePitch="360"/>
        </w:sectPr>
      </w:pPr>
      <w:r w:rsidRPr="00653BF6">
        <w:rPr>
          <w:rFonts w:ascii="標楷體" w:eastAsia="標楷體" w:hAnsi="標楷體"/>
        </w:rPr>
        <w:t>中華民國                   年                 月                  日</w:t>
      </w:r>
    </w:p>
    <w:p w14:paraId="766C8709" w14:textId="0249D534" w:rsidR="008755BD" w:rsidRPr="00653BF6" w:rsidRDefault="008755BD" w:rsidP="008755BD">
      <w:pPr>
        <w:pStyle w:val="ac"/>
        <w:jc w:val="center"/>
        <w:rPr>
          <w:rFonts w:ascii="標楷體" w:eastAsia="標楷體" w:hAnsi="標楷體"/>
          <w:b/>
          <w:sz w:val="36"/>
          <w:szCs w:val="36"/>
        </w:rPr>
      </w:pPr>
      <w:r w:rsidRPr="00653BF6">
        <w:rPr>
          <w:b/>
          <w:noProof/>
          <w:sz w:val="36"/>
          <w:szCs w:val="36"/>
        </w:rPr>
        <mc:AlternateContent>
          <mc:Choice Requires="wps">
            <w:drawing>
              <wp:anchor distT="0" distB="0" distL="114300" distR="114300" simplePos="0" relativeHeight="251665408" behindDoc="0" locked="0" layoutInCell="1" allowOverlap="1" wp14:anchorId="6FAAC361" wp14:editId="64A86A5F">
                <wp:simplePos x="0" y="0"/>
                <wp:positionH relativeFrom="column">
                  <wp:posOffset>-82550</wp:posOffset>
                </wp:positionH>
                <wp:positionV relativeFrom="paragraph">
                  <wp:posOffset>-247650</wp:posOffset>
                </wp:positionV>
                <wp:extent cx="5505450" cy="9099550"/>
                <wp:effectExtent l="0" t="0" r="19050" b="25400"/>
                <wp:wrapNone/>
                <wp:docPr id="5" name="手繪多邊形: 圖案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5450" cy="9099550"/>
                        </a:xfrm>
                        <a:custGeom>
                          <a:avLst/>
                          <a:gdLst>
                            <a:gd name="T0" fmla="*/ 0 w 21600"/>
                            <a:gd name="T1" fmla="*/ 0 h 21600"/>
                            <a:gd name="T2" fmla="*/ 21600 w 21600"/>
                            <a:gd name="T3" fmla="*/ 0 h 21600"/>
                            <a:gd name="T4" fmla="*/ 21600 w 21600"/>
                            <a:gd name="T5" fmla="*/ 21600 h 21600"/>
                            <a:gd name="T6" fmla="*/ 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lnTo>
                                <a:pt x="21600" y="21600"/>
                              </a:lnTo>
                              <a:lnTo>
                                <a:pt x="0" y="21600"/>
                              </a:lnTo>
                              <a:close/>
                            </a:path>
                          </a:pathLst>
                        </a:custGeom>
                        <a:noFill/>
                        <a:ln w="9360" cap="flat">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ED40D4B" id="手繪多邊形: 圖案 5" o:spid="_x0000_s1026" style="position:absolute;margin-left:-6.5pt;margin-top:-19.5pt;width:433.5pt;height:716.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" path="m,l21600,r,21600l,21600,,xe" filled="f" strokeweight=".26mm">
                <v:stroke joinstyle="miter"/>
                <v:path o:connecttype="custom" o:connectlocs="0,0;5505450,0;5505450,9099550;0,9099550" o:connectangles="0,0,0,0"/>
              </v:shape>
            </w:pict>
          </mc:Fallback>
        </mc:AlternateContent>
      </w:r>
      <w:r w:rsidRPr="00653BF6">
        <w:rPr>
          <w:b/>
          <w:noProof/>
          <w:sz w:val="36"/>
          <w:szCs w:val="36"/>
        </w:rPr>
        <mc:AlternateContent>
          <mc:Choice Requires="wps">
            <w:drawing>
              <wp:anchor distT="0" distB="0" distL="0" distR="0" simplePos="0" relativeHeight="251666432" behindDoc="0" locked="0" layoutInCell="1" allowOverlap="1" wp14:anchorId="595E816B" wp14:editId="3088A05B">
                <wp:simplePos x="0" y="0"/>
                <wp:positionH relativeFrom="column">
                  <wp:posOffset>4241800</wp:posOffset>
                </wp:positionH>
                <wp:positionV relativeFrom="paragraph">
                  <wp:posOffset>95250</wp:posOffset>
                </wp:positionV>
                <wp:extent cx="917575" cy="349250"/>
                <wp:effectExtent l="0" t="0" r="15875" b="1270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7575" cy="349250"/>
                        </a:xfrm>
                        <a:prstGeom prst="rect">
                          <a:avLst/>
                        </a:prstGeom>
                        <a:solidFill>
                          <a:srgbClr val="FFFFFF"/>
                        </a:solidFill>
                        <a:ln w="9525">
                          <a:solidFill>
                            <a:srgbClr val="000000"/>
                          </a:solidFill>
                          <a:miter lim="800000"/>
                          <a:headEnd/>
                          <a:tailEnd/>
                        </a:ln>
                      </wps:spPr>
                      <wps:txbx>
                        <w:txbxContent>
                          <w:p w14:paraId="02028F1C" w14:textId="77777777" w:rsidR="008755BD" w:rsidRPr="00544E52" w:rsidRDefault="008755BD" w:rsidP="008755BD">
                            <w:pPr>
                              <w:pStyle w:val="ac"/>
                              <w:rPr>
                                <w:rFonts w:ascii="標楷體" w:eastAsia="標楷體" w:hAnsi="標楷體"/>
                                <w:sz w:val="22"/>
                                <w:szCs w:val="22"/>
                              </w:rPr>
                            </w:pPr>
                            <w:r w:rsidRPr="00544E52">
                              <w:rPr>
                                <w:rFonts w:ascii="標楷體" w:eastAsia="標楷體" w:hAnsi="標楷體" w:hint="eastAsia"/>
                                <w:sz w:val="22"/>
                                <w:szCs w:val="22"/>
                              </w:rPr>
                              <w:t>附表</w:t>
                            </w:r>
                            <w:proofErr w:type="gramStart"/>
                            <w:r w:rsidRPr="00544E52">
                              <w:rPr>
                                <w:rFonts w:ascii="標楷體" w:eastAsia="標楷體" w:hAnsi="標楷體" w:hint="eastAsia"/>
                                <w:sz w:val="22"/>
                                <w:szCs w:val="22"/>
                              </w:rPr>
                              <w:t>一</w:t>
                            </w:r>
                            <w:proofErr w:type="gramEnd"/>
                            <w:r w:rsidRPr="00544E52">
                              <w:rPr>
                                <w:rFonts w:ascii="標楷體" w:eastAsia="標楷體" w:hAnsi="標楷體" w:hint="eastAsia"/>
                                <w:sz w:val="22"/>
                                <w:szCs w:val="22"/>
                              </w:rPr>
                              <w:t>之三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5E816B" id="文字方塊 4" o:spid="_x0000_s1028" type="#_x0000_t202" style="position:absolute;left:0;text-align:left;margin-left:334pt;margin-top:7.5pt;width:72.25pt;height:27.5pt;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">
                <v:textbox>
                  <w:txbxContent>
                    <w:p w14:paraId="02028F1C" w14:textId="77777777" w:rsidR="008755BD" w:rsidRPr="00544E52" w:rsidRDefault="008755BD" w:rsidP="008755BD">
                      <w:pPr>
                        <w:pStyle w:val="ac"/>
                        <w:rPr>
                          <w:rFonts w:ascii="標楷體" w:eastAsia="標楷體" w:hAnsi="標楷體"/>
                          <w:sz w:val="22"/>
                          <w:szCs w:val="22"/>
                        </w:rPr>
                      </w:pPr>
                      <w:r w:rsidRPr="00544E52">
                        <w:rPr>
                          <w:rFonts w:ascii="標楷體" w:eastAsia="標楷體" w:hAnsi="標楷體" w:hint="eastAsia"/>
                          <w:sz w:val="22"/>
                          <w:szCs w:val="22"/>
                        </w:rPr>
                        <w:t>附表</w:t>
                      </w:r>
                      <w:proofErr w:type="gramStart"/>
                      <w:r w:rsidRPr="00544E52">
                        <w:rPr>
                          <w:rFonts w:ascii="標楷體" w:eastAsia="標楷體" w:hAnsi="標楷體" w:hint="eastAsia"/>
                          <w:sz w:val="22"/>
                          <w:szCs w:val="22"/>
                        </w:rPr>
                        <w:t>一</w:t>
                      </w:r>
                      <w:proofErr w:type="gramEnd"/>
                      <w:r w:rsidRPr="00544E52">
                        <w:rPr>
                          <w:rFonts w:ascii="標楷體" w:eastAsia="標楷體" w:hAnsi="標楷體" w:hint="eastAsia"/>
                          <w:sz w:val="22"/>
                          <w:szCs w:val="22"/>
                        </w:rPr>
                        <w:t>之三</w:t>
                      </w:r>
                    </w:p>
                  </w:txbxContent>
                </v:textbox>
              </v:shape>
            </w:pict>
          </mc:Fallback>
        </mc:AlternateContent>
      </w:r>
      <w:r w:rsidRPr="00653BF6">
        <w:rPr>
          <w:rFonts w:ascii="標楷體" w:eastAsia="標楷體" w:hAnsi="標楷體"/>
          <w:b/>
          <w:sz w:val="36"/>
          <w:szCs w:val="36"/>
        </w:rPr>
        <w:t>廣告物設置安全保證書</w:t>
      </w:r>
    </w:p>
    <w:p w14:paraId="143BD547" w14:textId="77777777" w:rsidR="00E741F2" w:rsidRPr="00E741F2" w:rsidRDefault="00E741F2" w:rsidP="00E741F2">
      <w:pPr>
        <w:pStyle w:val="2"/>
        <w:spacing w:line="360" w:lineRule="exact"/>
        <w:rPr>
          <w:rFonts w:ascii="標楷體" w:hAnsi="標楷體"/>
        </w:rPr>
      </w:pPr>
      <w:r w:rsidRPr="00E741F2">
        <w:rPr>
          <w:rFonts w:ascii="標楷體" w:hAnsi="標楷體" w:hint="eastAsia"/>
        </w:rPr>
        <w:t>一、查　　　　　　　　　　　　　　　　　　　　（申請人機關團體或姓名）在本園區         路   號　 樓設置（廣告內容）廣告乙種，其設計安裝及供電設備係由本建築師或相關專業技師、承造廠商親自監造，按圖施工，保證安全。（新申請設置用）</w:t>
      </w:r>
    </w:p>
    <w:p w14:paraId="5671CA53" w14:textId="77777777" w:rsidR="00E741F2" w:rsidRPr="00E741F2" w:rsidRDefault="00E741F2" w:rsidP="00E741F2">
      <w:pPr>
        <w:pStyle w:val="2"/>
        <w:spacing w:line="360" w:lineRule="exact"/>
        <w:rPr>
          <w:rFonts w:ascii="標楷體" w:hAnsi="標楷體"/>
        </w:rPr>
      </w:pPr>
      <w:r w:rsidRPr="00E741F2">
        <w:rPr>
          <w:rFonts w:ascii="標楷體" w:hAnsi="標楷體" w:hint="eastAsia"/>
        </w:rPr>
        <w:t>二、本廣告物為已屆五年使用期限申請繼續使用者，經本建築師或相關專業技師、承造廠商及申請人親自實地檢查結果認定確實安全。（申請繼續設置用）</w:t>
      </w:r>
    </w:p>
    <w:p w14:paraId="1FEB888C" w14:textId="5ACA7BB9" w:rsidR="008755BD" w:rsidRDefault="00E741F2" w:rsidP="00E741F2">
      <w:pPr>
        <w:pStyle w:val="2"/>
        <w:spacing w:line="360" w:lineRule="exact"/>
        <w:rPr>
          <w:rFonts w:ascii="標楷體" w:hAnsi="標楷體"/>
        </w:rPr>
      </w:pPr>
      <w:r w:rsidRPr="00E741F2">
        <w:rPr>
          <w:rFonts w:ascii="標楷體" w:hAnsi="標楷體" w:hint="eastAsia"/>
        </w:rPr>
        <w:t>三、本證書有效期間為五年，自　　年　　月　　日起至　　年　　月　日止。</w:t>
      </w:r>
      <w:r w:rsidR="008755BD" w:rsidRPr="00653BF6">
        <w:rPr>
          <w:rFonts w:ascii="標楷體" w:hAnsi="標楷體"/>
        </w:rPr>
        <w:t>在使用期間廣告物如非屬不可抗拒之天然災害或蓄意破壞者外，發生任何意外肇致危險或傷害他人時，由本建築師或相關專業技師，承造廠商及申請人視其情形，分別依法負其責任。</w:t>
      </w:r>
    </w:p>
    <w:p w14:paraId="29E220E7" w14:textId="77777777" w:rsidR="008755BD" w:rsidRPr="00653BF6" w:rsidRDefault="008755BD" w:rsidP="008755BD">
      <w:pPr>
        <w:pStyle w:val="2"/>
        <w:spacing w:line="360" w:lineRule="exact"/>
      </w:pPr>
    </w:p>
    <w:p w14:paraId="631500AD" w14:textId="77777777" w:rsidR="008755BD" w:rsidRDefault="008755BD" w:rsidP="008755BD">
      <w:pPr>
        <w:pStyle w:val="ac"/>
        <w:spacing w:line="380" w:lineRule="exact"/>
        <w:ind w:left="532"/>
        <w:jc w:val="both"/>
        <w:rPr>
          <w:rFonts w:ascii="標楷體" w:eastAsia="標楷體" w:hAnsi="標楷體"/>
          <w:sz w:val="28"/>
        </w:rPr>
      </w:pPr>
      <w:r w:rsidRPr="00653BF6">
        <w:rPr>
          <w:rFonts w:ascii="標楷體" w:eastAsia="標楷體" w:hAnsi="標楷體"/>
          <w:sz w:val="28"/>
        </w:rPr>
        <w:t xml:space="preserve">　　　此　致</w:t>
      </w:r>
    </w:p>
    <w:p w14:paraId="37C7E6FB" w14:textId="77777777" w:rsidR="008755BD" w:rsidRPr="00A22019" w:rsidRDefault="008755BD" w:rsidP="008755BD">
      <w:pPr>
        <w:pStyle w:val="ac"/>
        <w:spacing w:line="380" w:lineRule="exact"/>
        <w:ind w:left="532"/>
        <w:jc w:val="distribute"/>
        <w:rPr>
          <w:rFonts w:ascii="標楷體" w:eastAsia="標楷體" w:hAnsi="標楷體"/>
          <w:b/>
          <w:sz w:val="28"/>
          <w:szCs w:val="28"/>
        </w:rPr>
      </w:pPr>
      <w:r w:rsidRPr="00A22019">
        <w:rPr>
          <w:rFonts w:ascii="標楷體" w:eastAsia="標楷體" w:hAnsi="標楷體" w:hint="eastAsia"/>
          <w:b/>
          <w:sz w:val="28"/>
          <w:szCs w:val="28"/>
        </w:rPr>
        <w:t>國家科學及技術委員會新竹科學園區管理局</w:t>
      </w:r>
    </w:p>
    <w:p w14:paraId="0AF507E0" w14:textId="77777777" w:rsidR="008755BD" w:rsidRPr="00653BF6" w:rsidRDefault="008755BD" w:rsidP="008755BD">
      <w:pPr>
        <w:pStyle w:val="ac"/>
        <w:ind w:left="532"/>
        <w:jc w:val="distribute"/>
        <w:rPr>
          <w:rFonts w:ascii="標楷體" w:hAnsi="標楷體"/>
          <w:b/>
          <w:spacing w:val="100"/>
          <w:sz w:val="28"/>
          <w:szCs w:val="28"/>
        </w:rPr>
      </w:pPr>
      <w:r w:rsidRPr="00653BF6">
        <w:rPr>
          <w:rFonts w:ascii="標楷體" w:hAnsi="標楷體"/>
          <w:b/>
          <w:noProof/>
          <w:spacing w:val="100"/>
          <w:sz w:val="28"/>
          <w:szCs w:val="28"/>
        </w:rPr>
        <mc:AlternateContent>
          <mc:Choice Requires="wps">
            <w:drawing>
              <wp:anchor distT="0" distB="0" distL="0" distR="0" simplePos="0" relativeHeight="251664384" behindDoc="0" locked="0" layoutInCell="1" allowOverlap="1" wp14:anchorId="43E0DF01" wp14:editId="27B5ADC7">
                <wp:simplePos x="0" y="0"/>
                <wp:positionH relativeFrom="column">
                  <wp:posOffset>13335</wp:posOffset>
                </wp:positionH>
                <wp:positionV relativeFrom="paragraph">
                  <wp:posOffset>47625</wp:posOffset>
                </wp:positionV>
                <wp:extent cx="2145030" cy="3435985"/>
                <wp:effectExtent l="3810" t="635" r="3810" b="1905"/>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5030" cy="34359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E1E9B9" w14:textId="77777777" w:rsidR="008755BD" w:rsidRPr="00C22D7A" w:rsidRDefault="008755BD" w:rsidP="008755BD">
                            <w:pPr>
                              <w:pStyle w:val="ac"/>
                              <w:spacing w:line="460" w:lineRule="exact"/>
                            </w:pPr>
                            <w:r w:rsidRPr="00C22D7A">
                              <w:rPr>
                                <w:rFonts w:ascii="標楷體" w:eastAsia="標楷體" w:hAnsi="標楷體"/>
                              </w:rPr>
                              <w:t>建築師或相關專業技師：</w:t>
                            </w:r>
                          </w:p>
                          <w:p w14:paraId="67D01FFE" w14:textId="77777777" w:rsidR="008755BD" w:rsidRPr="00C22D7A" w:rsidRDefault="008755BD" w:rsidP="008755BD">
                            <w:pPr>
                              <w:pStyle w:val="ac"/>
                              <w:spacing w:line="460" w:lineRule="exact"/>
                            </w:pPr>
                            <w:r w:rsidRPr="00C22D7A">
                              <w:rPr>
                                <w:rFonts w:ascii="標楷體" w:eastAsia="標楷體" w:hAnsi="標楷體"/>
                              </w:rPr>
                              <w:t>開　業　證　字　號：</w:t>
                            </w:r>
                          </w:p>
                          <w:p w14:paraId="36683F8C" w14:textId="77777777" w:rsidR="008755BD" w:rsidRPr="00C22D7A" w:rsidRDefault="008755BD" w:rsidP="008755BD">
                            <w:pPr>
                              <w:pStyle w:val="ac"/>
                              <w:spacing w:line="460" w:lineRule="exact"/>
                            </w:pPr>
                            <w:r w:rsidRPr="00C22D7A">
                              <w:rPr>
                                <w:rFonts w:ascii="標楷體" w:eastAsia="標楷體" w:hAnsi="標楷體"/>
                              </w:rPr>
                              <w:t>地　　　　　　　址：</w:t>
                            </w:r>
                          </w:p>
                          <w:p w14:paraId="585AA364" w14:textId="77777777" w:rsidR="008755BD" w:rsidRPr="00C22D7A" w:rsidRDefault="008755BD" w:rsidP="008755BD">
                            <w:pPr>
                              <w:pStyle w:val="ac"/>
                              <w:spacing w:line="460" w:lineRule="exact"/>
                            </w:pPr>
                            <w:r w:rsidRPr="00C22D7A">
                              <w:rPr>
                                <w:rFonts w:ascii="標楷體" w:eastAsia="標楷體" w:hAnsi="標楷體"/>
                              </w:rPr>
                              <w:t>電　　　　　　　話：</w:t>
                            </w:r>
                          </w:p>
                          <w:p w14:paraId="283B22C0" w14:textId="77777777" w:rsidR="008755BD" w:rsidRPr="00C22D7A" w:rsidRDefault="008755BD" w:rsidP="008755BD">
                            <w:pPr>
                              <w:pStyle w:val="ac"/>
                              <w:spacing w:before="120" w:line="460" w:lineRule="exact"/>
                            </w:pPr>
                            <w:r w:rsidRPr="00C22D7A">
                              <w:rPr>
                                <w:rFonts w:ascii="標楷體" w:eastAsia="標楷體" w:hAnsi="標楷體"/>
                              </w:rPr>
                              <w:t>承　　造　　廠　　商：</w:t>
                            </w:r>
                          </w:p>
                          <w:p w14:paraId="7FB0D70B" w14:textId="77777777" w:rsidR="008755BD" w:rsidRPr="00C22D7A" w:rsidRDefault="008755BD" w:rsidP="008755BD">
                            <w:pPr>
                              <w:pStyle w:val="ac"/>
                              <w:spacing w:line="460" w:lineRule="exact"/>
                            </w:pPr>
                            <w:r w:rsidRPr="00C22D7A">
                              <w:rPr>
                                <w:rFonts w:ascii="標楷體" w:eastAsia="標楷體" w:hAnsi="標楷體"/>
                              </w:rPr>
                              <w:t>營　業　登　記　證：</w:t>
                            </w:r>
                          </w:p>
                          <w:p w14:paraId="3E36C326" w14:textId="77777777" w:rsidR="008755BD" w:rsidRPr="00C22D7A" w:rsidRDefault="008755BD" w:rsidP="008755BD">
                            <w:pPr>
                              <w:pStyle w:val="ac"/>
                              <w:spacing w:line="460" w:lineRule="exact"/>
                            </w:pPr>
                            <w:r w:rsidRPr="00C22D7A">
                              <w:rPr>
                                <w:rFonts w:ascii="標楷體" w:eastAsia="標楷體" w:hAnsi="標楷體"/>
                              </w:rPr>
                              <w:t>地　　　　　　　　址：</w:t>
                            </w:r>
                          </w:p>
                          <w:p w14:paraId="55E94FE9" w14:textId="77777777" w:rsidR="008755BD" w:rsidRPr="00C22D7A" w:rsidRDefault="008755BD" w:rsidP="008755BD">
                            <w:pPr>
                              <w:pStyle w:val="ac"/>
                              <w:spacing w:line="460" w:lineRule="exact"/>
                            </w:pPr>
                            <w:r w:rsidRPr="00C22D7A">
                              <w:rPr>
                                <w:rFonts w:ascii="標楷體" w:eastAsia="標楷體" w:hAnsi="標楷體"/>
                              </w:rPr>
                              <w:t>電　　　　　　　　話：</w:t>
                            </w:r>
                          </w:p>
                          <w:p w14:paraId="72AB85F1" w14:textId="77777777" w:rsidR="008755BD" w:rsidRPr="00C22D7A" w:rsidRDefault="008755BD" w:rsidP="008755BD">
                            <w:pPr>
                              <w:pStyle w:val="ac"/>
                              <w:spacing w:before="120" w:line="460" w:lineRule="exact"/>
                            </w:pPr>
                            <w:r w:rsidRPr="00C22D7A">
                              <w:rPr>
                                <w:rFonts w:ascii="標楷體" w:eastAsia="標楷體" w:hAnsi="標楷體"/>
                              </w:rPr>
                              <w:t>申　請　人　姓　名：</w:t>
                            </w:r>
                          </w:p>
                          <w:p w14:paraId="393E68C2" w14:textId="77777777" w:rsidR="008755BD" w:rsidRPr="00C22D7A" w:rsidRDefault="008755BD" w:rsidP="008755BD">
                            <w:pPr>
                              <w:pStyle w:val="ac"/>
                              <w:spacing w:line="460" w:lineRule="exact"/>
                            </w:pPr>
                            <w:r w:rsidRPr="00C22D7A">
                              <w:rPr>
                                <w:rFonts w:ascii="標楷體" w:eastAsia="標楷體" w:hAnsi="標楷體"/>
                              </w:rPr>
                              <w:t>身　份　證　字　號：</w:t>
                            </w:r>
                          </w:p>
                          <w:p w14:paraId="2A45BE35" w14:textId="77777777" w:rsidR="008755BD" w:rsidRDefault="008755BD" w:rsidP="008755BD">
                            <w:pPr>
                              <w:pStyle w:val="ac"/>
                              <w:spacing w:line="460" w:lineRule="exact"/>
                            </w:pPr>
                            <w:r w:rsidRPr="00C22D7A">
                              <w:rPr>
                                <w:rFonts w:ascii="標楷體" w:eastAsia="標楷體" w:hAnsi="標楷體"/>
                              </w:rPr>
                              <w:t>地　　　　　　　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0DF01" id="文字方塊 6" o:spid="_x0000_s1029" type="#_x0000_t202" style="position:absolute;left:0;text-align:left;margin-left:1.05pt;margin-top:3.75pt;width:168.9pt;height:270.55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" stroked="f">
                <v:textbox>
                  <w:txbxContent>
                    <w:p w14:paraId="1AE1E9B9" w14:textId="77777777" w:rsidR="008755BD" w:rsidRPr="00C22D7A" w:rsidRDefault="008755BD" w:rsidP="008755BD">
                      <w:pPr>
                        <w:pStyle w:val="ac"/>
                        <w:spacing w:line="460" w:lineRule="exact"/>
                      </w:pPr>
                      <w:r w:rsidRPr="00C22D7A">
                        <w:rPr>
                          <w:rFonts w:ascii="標楷體" w:eastAsia="標楷體" w:hAnsi="標楷體"/>
                        </w:rPr>
                        <w:t>建築師或相關專業技師：</w:t>
                      </w:r>
                    </w:p>
                    <w:p w14:paraId="67D01FFE" w14:textId="77777777" w:rsidR="008755BD" w:rsidRPr="00C22D7A" w:rsidRDefault="008755BD" w:rsidP="008755BD">
                      <w:pPr>
                        <w:pStyle w:val="ac"/>
                        <w:spacing w:line="460" w:lineRule="exact"/>
                      </w:pPr>
                      <w:r w:rsidRPr="00C22D7A">
                        <w:rPr>
                          <w:rFonts w:ascii="標楷體" w:eastAsia="標楷體" w:hAnsi="標楷體"/>
                        </w:rPr>
                        <w:t>開　業　證　字　號：</w:t>
                      </w:r>
                    </w:p>
                    <w:p w14:paraId="36683F8C" w14:textId="77777777" w:rsidR="008755BD" w:rsidRPr="00C22D7A" w:rsidRDefault="008755BD" w:rsidP="008755BD">
                      <w:pPr>
                        <w:pStyle w:val="ac"/>
                        <w:spacing w:line="460" w:lineRule="exact"/>
                      </w:pPr>
                      <w:r w:rsidRPr="00C22D7A">
                        <w:rPr>
                          <w:rFonts w:ascii="標楷體" w:eastAsia="標楷體" w:hAnsi="標楷體"/>
                        </w:rPr>
                        <w:t>地　　　　　　　址：</w:t>
                      </w:r>
                    </w:p>
                    <w:p w14:paraId="585AA364" w14:textId="77777777" w:rsidR="008755BD" w:rsidRPr="00C22D7A" w:rsidRDefault="008755BD" w:rsidP="008755BD">
                      <w:pPr>
                        <w:pStyle w:val="ac"/>
                        <w:spacing w:line="460" w:lineRule="exact"/>
                      </w:pPr>
                      <w:r w:rsidRPr="00C22D7A">
                        <w:rPr>
                          <w:rFonts w:ascii="標楷體" w:eastAsia="標楷體" w:hAnsi="標楷體"/>
                        </w:rPr>
                        <w:t>電　　　　　　　話：</w:t>
                      </w:r>
                    </w:p>
                    <w:p w14:paraId="283B22C0" w14:textId="77777777" w:rsidR="008755BD" w:rsidRPr="00C22D7A" w:rsidRDefault="008755BD" w:rsidP="008755BD">
                      <w:pPr>
                        <w:pStyle w:val="ac"/>
                        <w:spacing w:before="120" w:line="460" w:lineRule="exact"/>
                      </w:pPr>
                      <w:r w:rsidRPr="00C22D7A">
                        <w:rPr>
                          <w:rFonts w:ascii="標楷體" w:eastAsia="標楷體" w:hAnsi="標楷體"/>
                        </w:rPr>
                        <w:t>承　　造　　廠　　商：</w:t>
                      </w:r>
                    </w:p>
                    <w:p w14:paraId="7FB0D70B" w14:textId="77777777" w:rsidR="008755BD" w:rsidRPr="00C22D7A" w:rsidRDefault="008755BD" w:rsidP="008755BD">
                      <w:pPr>
                        <w:pStyle w:val="ac"/>
                        <w:spacing w:line="460" w:lineRule="exact"/>
                      </w:pPr>
                      <w:r w:rsidRPr="00C22D7A">
                        <w:rPr>
                          <w:rFonts w:ascii="標楷體" w:eastAsia="標楷體" w:hAnsi="標楷體"/>
                        </w:rPr>
                        <w:t>營　業　登　記　證：</w:t>
                      </w:r>
                    </w:p>
                    <w:p w14:paraId="3E36C326" w14:textId="77777777" w:rsidR="008755BD" w:rsidRPr="00C22D7A" w:rsidRDefault="008755BD" w:rsidP="008755BD">
                      <w:pPr>
                        <w:pStyle w:val="ac"/>
                        <w:spacing w:line="460" w:lineRule="exact"/>
                      </w:pPr>
                      <w:r w:rsidRPr="00C22D7A">
                        <w:rPr>
                          <w:rFonts w:ascii="標楷體" w:eastAsia="標楷體" w:hAnsi="標楷體"/>
                        </w:rPr>
                        <w:t>地　　　　　　　　址：</w:t>
                      </w:r>
                    </w:p>
                    <w:p w14:paraId="55E94FE9" w14:textId="77777777" w:rsidR="008755BD" w:rsidRPr="00C22D7A" w:rsidRDefault="008755BD" w:rsidP="008755BD">
                      <w:pPr>
                        <w:pStyle w:val="ac"/>
                        <w:spacing w:line="460" w:lineRule="exact"/>
                      </w:pPr>
                      <w:r w:rsidRPr="00C22D7A">
                        <w:rPr>
                          <w:rFonts w:ascii="標楷體" w:eastAsia="標楷體" w:hAnsi="標楷體"/>
                        </w:rPr>
                        <w:t>電　　　　　　　　話：</w:t>
                      </w:r>
                    </w:p>
                    <w:p w14:paraId="72AB85F1" w14:textId="77777777" w:rsidR="008755BD" w:rsidRPr="00C22D7A" w:rsidRDefault="008755BD" w:rsidP="008755BD">
                      <w:pPr>
                        <w:pStyle w:val="ac"/>
                        <w:spacing w:before="120" w:line="460" w:lineRule="exact"/>
                      </w:pPr>
                      <w:r w:rsidRPr="00C22D7A">
                        <w:rPr>
                          <w:rFonts w:ascii="標楷體" w:eastAsia="標楷體" w:hAnsi="標楷體"/>
                        </w:rPr>
                        <w:t>申　請　人　姓　名：</w:t>
                      </w:r>
                    </w:p>
                    <w:p w14:paraId="393E68C2" w14:textId="77777777" w:rsidR="008755BD" w:rsidRPr="00C22D7A" w:rsidRDefault="008755BD" w:rsidP="008755BD">
                      <w:pPr>
                        <w:pStyle w:val="ac"/>
                        <w:spacing w:line="460" w:lineRule="exact"/>
                      </w:pPr>
                      <w:r w:rsidRPr="00C22D7A">
                        <w:rPr>
                          <w:rFonts w:ascii="標楷體" w:eastAsia="標楷體" w:hAnsi="標楷體"/>
                        </w:rPr>
                        <w:t>身　份　證　字　號：</w:t>
                      </w:r>
                    </w:p>
                    <w:p w14:paraId="2A45BE35" w14:textId="77777777" w:rsidR="008755BD" w:rsidRDefault="008755BD" w:rsidP="008755BD">
                      <w:pPr>
                        <w:pStyle w:val="ac"/>
                        <w:spacing w:line="460" w:lineRule="exact"/>
                      </w:pPr>
                      <w:r w:rsidRPr="00C22D7A">
                        <w:rPr>
                          <w:rFonts w:ascii="標楷體" w:eastAsia="標楷體" w:hAnsi="標楷體"/>
                        </w:rPr>
                        <w:t>地　　　　　　　址：</w:t>
                      </w:r>
                    </w:p>
                  </w:txbxContent>
                </v:textbox>
              </v:shape>
            </w:pict>
          </mc:Fallback>
        </mc:AlternateContent>
      </w:r>
    </w:p>
    <w:p w14:paraId="753BC3EF" w14:textId="77777777" w:rsidR="008755BD" w:rsidRPr="00653BF6" w:rsidRDefault="008755BD" w:rsidP="008755BD">
      <w:pPr>
        <w:pStyle w:val="ac"/>
        <w:jc w:val="both"/>
      </w:pPr>
    </w:p>
    <w:p w14:paraId="10D8A46F" w14:textId="77777777" w:rsidR="008755BD" w:rsidRPr="00653BF6" w:rsidRDefault="008755BD" w:rsidP="008755BD">
      <w:pPr>
        <w:pStyle w:val="ac"/>
        <w:jc w:val="both"/>
      </w:pPr>
    </w:p>
    <w:p w14:paraId="6228EC7F" w14:textId="77777777" w:rsidR="008755BD" w:rsidRPr="00653BF6" w:rsidRDefault="008755BD" w:rsidP="008755BD">
      <w:pPr>
        <w:pStyle w:val="ac"/>
        <w:jc w:val="both"/>
      </w:pPr>
    </w:p>
    <w:p w14:paraId="5705AA7D" w14:textId="77777777" w:rsidR="008755BD" w:rsidRPr="00653BF6" w:rsidRDefault="008755BD" w:rsidP="008755BD">
      <w:pPr>
        <w:pStyle w:val="ac"/>
        <w:jc w:val="both"/>
        <w:rPr>
          <w:rFonts w:ascii="標楷體" w:eastAsia="標楷體" w:hAnsi="標楷體"/>
          <w:sz w:val="28"/>
        </w:rPr>
      </w:pPr>
    </w:p>
    <w:p w14:paraId="0F6A5BE6" w14:textId="77777777" w:rsidR="008755BD" w:rsidRPr="00653BF6" w:rsidRDefault="008755BD" w:rsidP="008755BD">
      <w:pPr>
        <w:pStyle w:val="ac"/>
        <w:jc w:val="both"/>
        <w:rPr>
          <w:rFonts w:ascii="標楷體" w:eastAsia="標楷體" w:hAnsi="標楷體"/>
          <w:sz w:val="28"/>
        </w:rPr>
      </w:pPr>
    </w:p>
    <w:p w14:paraId="7E543BE6" w14:textId="77777777" w:rsidR="008755BD" w:rsidRPr="00653BF6" w:rsidRDefault="008755BD" w:rsidP="008755BD">
      <w:pPr>
        <w:pStyle w:val="ac"/>
        <w:jc w:val="both"/>
        <w:rPr>
          <w:rFonts w:ascii="標楷體" w:eastAsia="標楷體" w:hAnsi="標楷體"/>
          <w:sz w:val="28"/>
        </w:rPr>
      </w:pPr>
    </w:p>
    <w:p w14:paraId="008AF359" w14:textId="77777777" w:rsidR="008755BD" w:rsidRPr="00653BF6" w:rsidRDefault="008755BD" w:rsidP="008755BD">
      <w:pPr>
        <w:pStyle w:val="ac"/>
        <w:jc w:val="both"/>
        <w:rPr>
          <w:rFonts w:ascii="標楷體" w:eastAsia="標楷體" w:hAnsi="標楷體"/>
          <w:sz w:val="28"/>
        </w:rPr>
      </w:pPr>
    </w:p>
    <w:p w14:paraId="3F6C64E2" w14:textId="77777777" w:rsidR="008755BD" w:rsidRPr="00134851" w:rsidRDefault="008755BD" w:rsidP="008755BD">
      <w:pPr>
        <w:pStyle w:val="ac"/>
        <w:rPr>
          <w:rFonts w:ascii="標楷體" w:eastAsia="標楷體" w:hAnsi="標楷體"/>
        </w:rPr>
      </w:pPr>
      <w:r w:rsidRPr="00134851">
        <w:rPr>
          <w:rFonts w:ascii="標楷體" w:eastAsia="標楷體" w:hAnsi="標楷體"/>
        </w:rPr>
        <w:t>中華民國　　　年　　　月　　　日</w:t>
      </w:r>
    </w:p>
    <w:p w14:paraId="3C67135C" w14:textId="77777777" w:rsidR="008755BD" w:rsidRPr="00134851" w:rsidRDefault="008755BD" w:rsidP="008755BD">
      <w:pPr>
        <w:pStyle w:val="ac"/>
        <w:ind w:left="737" w:hanging="737"/>
        <w:jc w:val="both"/>
        <w:rPr>
          <w:rFonts w:ascii="標楷體" w:eastAsia="標楷體" w:hAnsi="標楷體"/>
        </w:rPr>
      </w:pPr>
      <w:r w:rsidRPr="00134851">
        <w:rPr>
          <w:rFonts w:ascii="標楷體" w:eastAsia="標楷體" w:hAnsi="標楷體"/>
        </w:rPr>
        <w:t>備註</w:t>
      </w:r>
      <w:r w:rsidRPr="00910920">
        <w:rPr>
          <w:rFonts w:ascii="標楷體" w:eastAsia="標楷體" w:hAnsi="標楷體"/>
          <w:b/>
        </w:rPr>
        <w:t>：</w:t>
      </w:r>
      <w:r w:rsidRPr="00910920">
        <w:rPr>
          <w:rStyle w:val="ae"/>
          <w:rFonts w:ascii="標楷體" w:eastAsia="標楷體" w:hAnsi="標楷體"/>
          <w:b w:val="0"/>
        </w:rPr>
        <w:t>本保證書於完工勘驗時檢</w:t>
      </w:r>
      <w:proofErr w:type="gramStart"/>
      <w:r w:rsidRPr="00910920">
        <w:rPr>
          <w:rStyle w:val="ae"/>
          <w:rFonts w:ascii="標楷體" w:eastAsia="標楷體" w:hAnsi="標楷體"/>
          <w:b w:val="0"/>
        </w:rPr>
        <w:t>附</w:t>
      </w:r>
      <w:proofErr w:type="gramEnd"/>
      <w:r w:rsidRPr="00910920">
        <w:rPr>
          <w:rStyle w:val="ae"/>
          <w:rFonts w:ascii="標楷體" w:eastAsia="標楷體" w:hAnsi="標楷體"/>
          <w:b w:val="0"/>
        </w:rPr>
        <w:t>，符合一定規模</w:t>
      </w:r>
      <w:proofErr w:type="gramStart"/>
      <w:r w:rsidRPr="00910920">
        <w:rPr>
          <w:rStyle w:val="ae"/>
          <w:rFonts w:ascii="標楷體" w:eastAsia="標楷體" w:hAnsi="標楷體"/>
          <w:b w:val="0"/>
        </w:rPr>
        <w:t>以下免請</w:t>
      </w:r>
      <w:proofErr w:type="gramEnd"/>
      <w:r w:rsidRPr="00910920">
        <w:rPr>
          <w:rStyle w:val="ae"/>
          <w:rFonts w:ascii="標楷體" w:eastAsia="標楷體" w:hAnsi="標楷體"/>
          <w:b w:val="0"/>
        </w:rPr>
        <w:t>領雜項執照者，得免經建築師或相關專業技師簽證</w:t>
      </w:r>
      <w:r w:rsidRPr="00910920">
        <w:rPr>
          <w:rFonts w:ascii="標楷體" w:eastAsia="標楷體" w:hAnsi="標楷體"/>
          <w:b/>
        </w:rPr>
        <w:t>。</w:t>
      </w:r>
    </w:p>
    <w:p w14:paraId="32D38958" w14:textId="77777777" w:rsidR="008755BD" w:rsidRDefault="008755BD" w:rsidP="008755BD">
      <w:pPr>
        <w:pStyle w:val="ac"/>
        <w:sectPr w:rsidR="008755BD">
          <w:pgSz w:w="11906" w:h="16838"/>
          <w:pgMar w:top="1440" w:right="1800" w:bottom="1440" w:left="1800" w:header="851" w:footer="992" w:gutter="0"/>
          <w:cols w:space="425"/>
          <w:docGrid w:type="lines" w:linePitch="360"/>
        </w:sectPr>
      </w:pPr>
    </w:p>
    <w:p w14:paraId="68F13914" w14:textId="77777777" w:rsidR="008755BD" w:rsidRDefault="008755BD" w:rsidP="008755BD">
      <w:pPr>
        <w:pStyle w:val="a4"/>
        <w:pageBreakBefore/>
        <w:jc w:val="center"/>
      </w:pPr>
      <w:r w:rsidRPr="00653BF6">
        <w:rPr>
          <w:rFonts w:ascii="標楷體" w:eastAsia="標楷體" w:hAnsi="標楷體"/>
          <w:b/>
          <w:noProof/>
          <w:sz w:val="40"/>
          <w:szCs w:val="40"/>
        </w:rPr>
        <mc:AlternateContent>
          <mc:Choice Requires="wps">
            <w:drawing>
              <wp:anchor distT="0" distB="0" distL="0" distR="0" simplePos="0" relativeHeight="251672576" behindDoc="0" locked="0" layoutInCell="1" allowOverlap="1" wp14:anchorId="6A45E458" wp14:editId="1655F44A">
                <wp:simplePos x="0" y="0"/>
                <wp:positionH relativeFrom="column">
                  <wp:posOffset>4954270</wp:posOffset>
                </wp:positionH>
                <wp:positionV relativeFrom="paragraph">
                  <wp:posOffset>-301625</wp:posOffset>
                </wp:positionV>
                <wp:extent cx="659765" cy="289560"/>
                <wp:effectExtent l="6350" t="12700" r="10160" b="12065"/>
                <wp:wrapNone/>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 cy="289560"/>
                        </a:xfrm>
                        <a:prstGeom prst="rect">
                          <a:avLst/>
                        </a:prstGeom>
                        <a:solidFill>
                          <a:srgbClr val="FFFFFF"/>
                        </a:solidFill>
                        <a:ln w="9525">
                          <a:solidFill>
                            <a:srgbClr val="000000"/>
                          </a:solidFill>
                          <a:miter lim="800000"/>
                          <a:headEnd/>
                          <a:tailEnd/>
                        </a:ln>
                      </wps:spPr>
                      <wps:txbx>
                        <w:txbxContent>
                          <w:p w14:paraId="0F546CC6" w14:textId="77777777" w:rsidR="008755BD" w:rsidRPr="00DC5674" w:rsidRDefault="008755BD" w:rsidP="008755BD">
                            <w:pPr>
                              <w:pStyle w:val="ac"/>
                              <w:rPr>
                                <w:rFonts w:ascii="標楷體" w:eastAsia="標楷體" w:hAnsi="標楷體"/>
                                <w:sz w:val="22"/>
                                <w:szCs w:val="22"/>
                              </w:rPr>
                            </w:pPr>
                            <w:r w:rsidRPr="00DC5674">
                              <w:rPr>
                                <w:rFonts w:ascii="標楷體" w:eastAsia="標楷體" w:hAnsi="標楷體" w:hint="eastAsia"/>
                                <w:sz w:val="22"/>
                                <w:szCs w:val="22"/>
                              </w:rPr>
                              <w:t>附表二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5E458" id="文字方塊 54" o:spid="_x0000_s1030" type="#_x0000_t202" style="position:absolute;left:0;text-align:left;margin-left:390.1pt;margin-top:-23.75pt;width:51.95pt;height:22.8pt;z-index:251672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">
                <v:textbox>
                  <w:txbxContent>
                    <w:p w14:paraId="0F546CC6" w14:textId="77777777" w:rsidR="008755BD" w:rsidRPr="00DC5674" w:rsidRDefault="008755BD" w:rsidP="008755BD">
                      <w:pPr>
                        <w:pStyle w:val="ac"/>
                        <w:rPr>
                          <w:rFonts w:ascii="標楷體" w:eastAsia="標楷體" w:hAnsi="標楷體"/>
                          <w:sz w:val="22"/>
                          <w:szCs w:val="22"/>
                        </w:rPr>
                      </w:pPr>
                      <w:r w:rsidRPr="00DC5674">
                        <w:rPr>
                          <w:rFonts w:ascii="標楷體" w:eastAsia="標楷體" w:hAnsi="標楷體" w:hint="eastAsia"/>
                          <w:sz w:val="22"/>
                          <w:szCs w:val="22"/>
                        </w:rPr>
                        <w:t>附表二</w:t>
                      </w:r>
                    </w:p>
                  </w:txbxContent>
                </v:textbox>
              </v:shape>
            </w:pict>
          </mc:Fallback>
        </mc:AlternateContent>
      </w:r>
      <w:r w:rsidRPr="00653BF6">
        <w:rPr>
          <w:rFonts w:ascii="標楷體" w:eastAsia="標楷體" w:hAnsi="標楷體"/>
          <w:b/>
          <w:noProof/>
          <w:sz w:val="40"/>
          <w:szCs w:val="40"/>
        </w:rPr>
        <w:drawing>
          <wp:anchor distT="0" distB="0" distL="114300" distR="114300" simplePos="0" relativeHeight="251676672" behindDoc="1" locked="0" layoutInCell="1" allowOverlap="1" wp14:anchorId="7A897912" wp14:editId="06F69E9B">
            <wp:simplePos x="0" y="0"/>
            <wp:positionH relativeFrom="column">
              <wp:posOffset>-564515</wp:posOffset>
            </wp:positionH>
            <wp:positionV relativeFrom="paragraph">
              <wp:posOffset>-194945</wp:posOffset>
            </wp:positionV>
            <wp:extent cx="731520" cy="731520"/>
            <wp:effectExtent l="0" t="0" r="0" b="0"/>
            <wp:wrapTight wrapText="bothSides">
              <wp:wrapPolygon edited="0">
                <wp:start x="0" y="0"/>
                <wp:lineTo x="0" y="20813"/>
                <wp:lineTo x="20813" y="20813"/>
                <wp:lineTo x="20813" y="0"/>
                <wp:lineTo x="0" y="0"/>
              </wp:wrapPolygon>
            </wp:wrapTight>
            <wp:docPr id="53" name="圖片 53" descr="1070717_2018新竹科學園區_LOGO修改(0717定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1070717_2018新竹科學園區_LOGO修改(0717定稿)"/>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3BF6">
        <w:rPr>
          <w:rFonts w:ascii="標楷體" w:eastAsia="標楷體" w:hAnsi="標楷體" w:hint="eastAsia"/>
          <w:b/>
          <w:noProof/>
          <w:sz w:val="40"/>
          <w:szCs w:val="40"/>
        </w:rPr>
        <w:t>國家科學及技術委員會</w:t>
      </w:r>
      <w:r w:rsidRPr="00653BF6">
        <w:rPr>
          <w:rFonts w:ascii="標楷體" w:eastAsia="標楷體" w:hAnsi="標楷體"/>
          <w:b/>
          <w:bCs/>
          <w:kern w:val="0"/>
          <w:sz w:val="40"/>
          <w:szCs w:val="48"/>
        </w:rPr>
        <w:t>新竹</w:t>
      </w:r>
      <w:r>
        <w:rPr>
          <w:rFonts w:ascii="標楷體" w:eastAsia="標楷體" w:hAnsi="標楷體"/>
          <w:b/>
          <w:bCs/>
          <w:kern w:val="0"/>
          <w:sz w:val="40"/>
          <w:szCs w:val="48"/>
        </w:rPr>
        <w:t>科學園區</w:t>
      </w:r>
    </w:p>
    <w:p w14:paraId="0927B512" w14:textId="77777777" w:rsidR="008755BD" w:rsidRDefault="008755BD" w:rsidP="008755BD">
      <w:pPr>
        <w:pStyle w:val="ac"/>
        <w:snapToGrid w:val="0"/>
        <w:jc w:val="center"/>
      </w:pPr>
      <w:r>
        <w:rPr>
          <w:rFonts w:ascii="標楷體" w:eastAsia="標楷體" w:hAnsi="標楷體"/>
          <w:b/>
          <w:bCs/>
          <w:sz w:val="40"/>
          <w:szCs w:val="48"/>
        </w:rPr>
        <w:t>臨時性廣告申請表</w:t>
      </w:r>
    </w:p>
    <w:p w14:paraId="535A303B" w14:textId="77777777" w:rsidR="008755BD" w:rsidRDefault="008755BD" w:rsidP="008755BD">
      <w:pPr>
        <w:pStyle w:val="ac"/>
        <w:snapToGrid w:val="0"/>
        <w:jc w:val="center"/>
      </w:pPr>
      <w:r>
        <w:rPr>
          <w:noProof/>
        </w:rPr>
        <mc:AlternateContent>
          <mc:Choice Requires="wps">
            <w:drawing>
              <wp:anchor distT="0" distB="0" distL="0" distR="0" simplePos="0" relativeHeight="251670528" behindDoc="0" locked="0" layoutInCell="1" allowOverlap="1" wp14:anchorId="3E2F458C" wp14:editId="2A29048C">
                <wp:simplePos x="0" y="0"/>
                <wp:positionH relativeFrom="column">
                  <wp:posOffset>3200400</wp:posOffset>
                </wp:positionH>
                <wp:positionV relativeFrom="paragraph">
                  <wp:posOffset>126365</wp:posOffset>
                </wp:positionV>
                <wp:extent cx="2628265" cy="1790700"/>
                <wp:effectExtent l="0" t="0" r="635" b="0"/>
                <wp:wrapNone/>
                <wp:docPr id="52" name="文字方塊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265" cy="179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2110A2" w14:textId="77777777" w:rsidR="008755BD" w:rsidRDefault="008755BD" w:rsidP="008755BD">
                            <w:pPr>
                              <w:pStyle w:val="ac"/>
                              <w:snapToGrid w:val="0"/>
                            </w:pPr>
                            <w:r>
                              <w:rPr>
                                <w:rFonts w:ascii="標楷體" w:eastAsia="標楷體" w:hAnsi="標楷體"/>
                                <w:sz w:val="28"/>
                              </w:rPr>
                              <w:t>三、申請項目</w:t>
                            </w:r>
                          </w:p>
                          <w:p w14:paraId="5087F69C" w14:textId="77777777" w:rsidR="008755BD" w:rsidRDefault="008755BD" w:rsidP="008755BD">
                            <w:pPr>
                              <w:pStyle w:val="ac"/>
                              <w:autoSpaceDE w:val="0"/>
                              <w:autoSpaceDN w:val="0"/>
                              <w:snapToGrid w:val="0"/>
                              <w:ind w:left="539" w:firstLine="62"/>
                            </w:pPr>
                            <w:r>
                              <w:rPr>
                                <w:rFonts w:ascii="標楷體" w:eastAsia="標楷體" w:hAnsi="標楷體"/>
                                <w:sz w:val="28"/>
                              </w:rPr>
                              <w:t xml:space="preserve">□ </w:t>
                            </w:r>
                            <w:r w:rsidRPr="00674B58">
                              <w:rPr>
                                <w:rFonts w:ascii="標楷體" w:eastAsia="標楷體" w:hAnsi="標楷體"/>
                                <w:sz w:val="28"/>
                                <w:szCs w:val="28"/>
                              </w:rPr>
                              <w:t>羅馬旗幟</w:t>
                            </w:r>
                          </w:p>
                          <w:p w14:paraId="0B0C9DC2" w14:textId="77777777" w:rsidR="008755BD" w:rsidRDefault="008755BD" w:rsidP="008755BD">
                            <w:pPr>
                              <w:pStyle w:val="ac"/>
                              <w:snapToGrid w:val="0"/>
                              <w:ind w:left="538" w:firstLine="64"/>
                            </w:pPr>
                            <w:r>
                              <w:rPr>
                                <w:rFonts w:ascii="標楷體" w:eastAsia="標楷體" w:hAnsi="標楷體"/>
                                <w:sz w:val="28"/>
                              </w:rPr>
                              <w:t>□ 臨時性指標</w:t>
                            </w:r>
                          </w:p>
                          <w:p w14:paraId="7E0CE235" w14:textId="77777777" w:rsidR="008755BD" w:rsidRDefault="008755BD" w:rsidP="008755BD">
                            <w:pPr>
                              <w:pStyle w:val="ac"/>
                              <w:snapToGrid w:val="0"/>
                              <w:ind w:left="538" w:firstLine="64"/>
                            </w:pPr>
                            <w:r>
                              <w:rPr>
                                <w:rFonts w:ascii="標楷體" w:eastAsia="標楷體" w:hAnsi="標楷體"/>
                                <w:sz w:val="28"/>
                              </w:rPr>
                              <w:t xml:space="preserve">□ </w:t>
                            </w:r>
                            <w:proofErr w:type="gramStart"/>
                            <w:r>
                              <w:rPr>
                                <w:rFonts w:ascii="標楷體" w:eastAsia="標楷體" w:hAnsi="標楷體"/>
                                <w:sz w:val="28"/>
                              </w:rPr>
                              <w:t>插設旗幟</w:t>
                            </w:r>
                            <w:proofErr w:type="gramEnd"/>
                          </w:p>
                          <w:p w14:paraId="4F4EF713" w14:textId="77777777" w:rsidR="008755BD" w:rsidRDefault="008755BD" w:rsidP="008755BD">
                            <w:pPr>
                              <w:pStyle w:val="ac"/>
                              <w:snapToGrid w:val="0"/>
                              <w:ind w:left="538" w:firstLine="64"/>
                            </w:pPr>
                            <w:r>
                              <w:rPr>
                                <w:rFonts w:ascii="標楷體" w:eastAsia="標楷體" w:hAnsi="標楷體"/>
                                <w:sz w:val="28"/>
                              </w:rPr>
                              <w:t>□ 充氣式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F458C" id="文字方塊 52" o:spid="_x0000_s1031" type="#_x0000_t202" style="position:absolute;left:0;text-align:left;margin-left:252pt;margin-top:9.95pt;width:206.95pt;height:141pt;z-index:2516705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" stroked="f">
                <v:textbox>
                  <w:txbxContent>
                    <w:p w14:paraId="352110A2" w14:textId="77777777" w:rsidR="008755BD" w:rsidRDefault="008755BD" w:rsidP="008755BD">
                      <w:pPr>
                        <w:pStyle w:val="ac"/>
                        <w:snapToGrid w:val="0"/>
                      </w:pPr>
                      <w:r>
                        <w:rPr>
                          <w:rFonts w:ascii="標楷體" w:eastAsia="標楷體" w:hAnsi="標楷體"/>
                          <w:sz w:val="28"/>
                        </w:rPr>
                        <w:t>三、申請項目</w:t>
                      </w:r>
                    </w:p>
                    <w:p w14:paraId="5087F69C" w14:textId="77777777" w:rsidR="008755BD" w:rsidRDefault="008755BD" w:rsidP="008755BD">
                      <w:pPr>
                        <w:pStyle w:val="ac"/>
                        <w:autoSpaceDE w:val="0"/>
                        <w:autoSpaceDN w:val="0"/>
                        <w:snapToGrid w:val="0"/>
                        <w:ind w:left="539" w:firstLine="62"/>
                      </w:pPr>
                      <w:r>
                        <w:rPr>
                          <w:rFonts w:ascii="標楷體" w:eastAsia="標楷體" w:hAnsi="標楷體"/>
                          <w:sz w:val="28"/>
                        </w:rPr>
                        <w:t xml:space="preserve">□ </w:t>
                      </w:r>
                      <w:r w:rsidRPr="00674B58">
                        <w:rPr>
                          <w:rFonts w:ascii="標楷體" w:eastAsia="標楷體" w:hAnsi="標楷體"/>
                          <w:sz w:val="28"/>
                          <w:szCs w:val="28"/>
                        </w:rPr>
                        <w:t>羅馬旗幟</w:t>
                      </w:r>
                    </w:p>
                    <w:p w14:paraId="0B0C9DC2" w14:textId="77777777" w:rsidR="008755BD" w:rsidRDefault="008755BD" w:rsidP="008755BD">
                      <w:pPr>
                        <w:pStyle w:val="ac"/>
                        <w:snapToGrid w:val="0"/>
                        <w:ind w:left="538" w:firstLine="64"/>
                      </w:pPr>
                      <w:r>
                        <w:rPr>
                          <w:rFonts w:ascii="標楷體" w:eastAsia="標楷體" w:hAnsi="標楷體"/>
                          <w:sz w:val="28"/>
                        </w:rPr>
                        <w:t>□ 臨時性指標</w:t>
                      </w:r>
                    </w:p>
                    <w:p w14:paraId="7E0CE235" w14:textId="77777777" w:rsidR="008755BD" w:rsidRDefault="008755BD" w:rsidP="008755BD">
                      <w:pPr>
                        <w:pStyle w:val="ac"/>
                        <w:snapToGrid w:val="0"/>
                        <w:ind w:left="538" w:firstLine="64"/>
                      </w:pPr>
                      <w:r>
                        <w:rPr>
                          <w:rFonts w:ascii="標楷體" w:eastAsia="標楷體" w:hAnsi="標楷體"/>
                          <w:sz w:val="28"/>
                        </w:rPr>
                        <w:t xml:space="preserve">□ </w:t>
                      </w:r>
                      <w:proofErr w:type="gramStart"/>
                      <w:r>
                        <w:rPr>
                          <w:rFonts w:ascii="標楷體" w:eastAsia="標楷體" w:hAnsi="標楷體"/>
                          <w:sz w:val="28"/>
                        </w:rPr>
                        <w:t>插設旗幟</w:t>
                      </w:r>
                      <w:proofErr w:type="gramEnd"/>
                    </w:p>
                    <w:p w14:paraId="4F4EF713" w14:textId="77777777" w:rsidR="008755BD" w:rsidRDefault="008755BD" w:rsidP="008755BD">
                      <w:pPr>
                        <w:pStyle w:val="ac"/>
                        <w:snapToGrid w:val="0"/>
                        <w:ind w:left="538" w:firstLine="64"/>
                      </w:pPr>
                      <w:r>
                        <w:rPr>
                          <w:rFonts w:ascii="標楷體" w:eastAsia="標楷體" w:hAnsi="標楷體"/>
                          <w:sz w:val="28"/>
                        </w:rPr>
                        <w:t>□ 充氣式</w:t>
                      </w:r>
                    </w:p>
                  </w:txbxContent>
                </v:textbox>
              </v:shape>
            </w:pict>
          </mc:Fallback>
        </mc:AlternateContent>
      </w:r>
    </w:p>
    <w:p w14:paraId="45F92638" w14:textId="77777777" w:rsidR="008755BD" w:rsidRDefault="008755BD" w:rsidP="008755BD">
      <w:pPr>
        <w:pStyle w:val="ac"/>
        <w:snapToGrid w:val="0"/>
      </w:pPr>
      <w:r>
        <w:rPr>
          <w:rFonts w:ascii="標楷體" w:eastAsia="標楷體" w:hAnsi="標楷體"/>
          <w:sz w:val="28"/>
        </w:rPr>
        <w:t>一、基本資料</w:t>
      </w:r>
    </w:p>
    <w:p w14:paraId="023C0392" w14:textId="77777777" w:rsidR="008755BD" w:rsidRDefault="008755BD" w:rsidP="008755BD">
      <w:pPr>
        <w:pStyle w:val="ac"/>
        <w:snapToGrid w:val="0"/>
        <w:ind w:firstLine="538"/>
      </w:pPr>
      <w:r>
        <w:rPr>
          <w:rFonts w:ascii="標楷體" w:eastAsia="標楷體" w:hAnsi="標楷體"/>
          <w:sz w:val="28"/>
        </w:rPr>
        <w:t>申請</w:t>
      </w:r>
      <w:r w:rsidRPr="00946436">
        <w:rPr>
          <w:rFonts w:ascii="標楷體" w:eastAsia="標楷體" w:hAnsi="標楷體"/>
          <w:sz w:val="28"/>
        </w:rPr>
        <w:t>單位</w:t>
      </w:r>
      <w:r>
        <w:rPr>
          <w:rFonts w:ascii="標楷體" w:eastAsia="標楷體" w:hAnsi="標楷體"/>
          <w:sz w:val="28"/>
        </w:rPr>
        <w:t xml:space="preserve">：  </w:t>
      </w:r>
    </w:p>
    <w:p w14:paraId="5361A79E" w14:textId="77777777" w:rsidR="008755BD" w:rsidRDefault="008755BD" w:rsidP="008755BD">
      <w:pPr>
        <w:pStyle w:val="ac"/>
        <w:snapToGrid w:val="0"/>
        <w:ind w:firstLine="538"/>
      </w:pPr>
      <w:r>
        <w:rPr>
          <w:rFonts w:ascii="標楷體" w:eastAsia="標楷體" w:hAnsi="標楷體"/>
          <w:sz w:val="28"/>
        </w:rPr>
        <w:t xml:space="preserve">地址： </w:t>
      </w:r>
    </w:p>
    <w:p w14:paraId="64683F5A" w14:textId="77777777" w:rsidR="008755BD" w:rsidRDefault="008755BD" w:rsidP="008755BD">
      <w:pPr>
        <w:pStyle w:val="ac"/>
        <w:snapToGrid w:val="0"/>
        <w:ind w:firstLine="538"/>
      </w:pPr>
      <w:r>
        <w:rPr>
          <w:rFonts w:ascii="標楷體" w:eastAsia="標楷體" w:hAnsi="標楷體"/>
          <w:sz w:val="28"/>
        </w:rPr>
        <w:t xml:space="preserve">聯絡人姓名： </w:t>
      </w:r>
    </w:p>
    <w:p w14:paraId="0E534035" w14:textId="77777777" w:rsidR="008755BD" w:rsidRDefault="008755BD" w:rsidP="008755BD">
      <w:pPr>
        <w:pStyle w:val="ac"/>
        <w:snapToGrid w:val="0"/>
      </w:pPr>
      <w:r>
        <w:rPr>
          <w:rFonts w:ascii="標楷體" w:eastAsia="標楷體" w:hAnsi="標楷體"/>
          <w:sz w:val="28"/>
        </w:rPr>
        <w:t xml:space="preserve">    聯絡電話： </w:t>
      </w:r>
    </w:p>
    <w:p w14:paraId="2AD2E2EF" w14:textId="77777777" w:rsidR="008755BD" w:rsidRDefault="008755BD" w:rsidP="008755BD">
      <w:pPr>
        <w:pStyle w:val="ac"/>
        <w:snapToGrid w:val="0"/>
      </w:pPr>
      <w:r>
        <w:rPr>
          <w:noProof/>
        </w:rPr>
        <mc:AlternateContent>
          <mc:Choice Requires="wps">
            <w:drawing>
              <wp:anchor distT="0" distB="0" distL="0" distR="0" simplePos="0" relativeHeight="251671552" behindDoc="0" locked="0" layoutInCell="1" allowOverlap="1" wp14:anchorId="318D2377" wp14:editId="0E966001">
                <wp:simplePos x="0" y="0"/>
                <wp:positionH relativeFrom="column">
                  <wp:posOffset>3200400</wp:posOffset>
                </wp:positionH>
                <wp:positionV relativeFrom="paragraph">
                  <wp:posOffset>189865</wp:posOffset>
                </wp:positionV>
                <wp:extent cx="2881630" cy="1047115"/>
                <wp:effectExtent l="0" t="1270" r="4445" b="0"/>
                <wp:wrapNone/>
                <wp:docPr id="51" name="文字方塊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1630" cy="1047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D74A5A" w14:textId="77777777" w:rsidR="008755BD" w:rsidRDefault="008755BD" w:rsidP="008755BD">
                            <w:pPr>
                              <w:pStyle w:val="ac"/>
                              <w:snapToGrid w:val="0"/>
                            </w:pPr>
                            <w:r>
                              <w:rPr>
                                <w:rFonts w:ascii="標楷體" w:eastAsia="標楷體" w:hAnsi="標楷體"/>
                                <w:sz w:val="28"/>
                              </w:rPr>
                              <w:t xml:space="preserve">四、申請期間 </w:t>
                            </w:r>
                            <w:r>
                              <w:rPr>
                                <w:rFonts w:ascii="標楷體" w:eastAsia="標楷體" w:hAnsi="標楷體"/>
                                <w:sz w:val="32"/>
                              </w:rPr>
                              <w:t xml:space="preserve"> </w:t>
                            </w:r>
                          </w:p>
                          <w:p w14:paraId="7E4C0F9F" w14:textId="77777777" w:rsidR="008755BD" w:rsidRDefault="008755BD" w:rsidP="008755BD">
                            <w:pPr>
                              <w:pStyle w:val="ac"/>
                              <w:snapToGrid w:val="0"/>
                              <w:ind w:left="600"/>
                              <w:rPr>
                                <w:rFonts w:ascii="標楷體" w:eastAsia="標楷體" w:hAnsi="標楷體"/>
                                <w:sz w:val="28"/>
                                <w:szCs w:val="28"/>
                              </w:rPr>
                            </w:pPr>
                            <w:r>
                              <w:rPr>
                                <w:rFonts w:ascii="標楷體" w:eastAsia="標楷體" w:hAnsi="標楷體"/>
                                <w:sz w:val="28"/>
                              </w:rPr>
                              <w:t>懸掛日期：</w:t>
                            </w:r>
                            <w:proofErr w:type="gramStart"/>
                            <w:r>
                              <w:rPr>
                                <w:rFonts w:ascii="標楷體" w:eastAsia="標楷體" w:hAnsi="標楷體"/>
                                <w:sz w:val="28"/>
                                <w:szCs w:val="28"/>
                              </w:rPr>
                              <w:t>＿</w:t>
                            </w:r>
                            <w:proofErr w:type="gramEnd"/>
                            <w:r>
                              <w:rPr>
                                <w:rFonts w:ascii="標楷體" w:eastAsia="標楷體" w:hAnsi="標楷體"/>
                                <w:sz w:val="28"/>
                                <w:szCs w:val="28"/>
                              </w:rPr>
                              <w:t>年</w:t>
                            </w:r>
                            <w:proofErr w:type="gramStart"/>
                            <w:r>
                              <w:rPr>
                                <w:rFonts w:ascii="標楷體" w:eastAsia="標楷體" w:hAnsi="標楷體"/>
                                <w:sz w:val="28"/>
                                <w:szCs w:val="28"/>
                              </w:rPr>
                              <w:t>＿</w:t>
                            </w:r>
                            <w:proofErr w:type="gramEnd"/>
                            <w:r>
                              <w:rPr>
                                <w:rFonts w:ascii="標楷體" w:eastAsia="標楷體" w:hAnsi="標楷體"/>
                                <w:sz w:val="28"/>
                                <w:szCs w:val="28"/>
                              </w:rPr>
                              <w:t>月</w:t>
                            </w:r>
                            <w:proofErr w:type="gramStart"/>
                            <w:r>
                              <w:rPr>
                                <w:rFonts w:ascii="標楷體" w:eastAsia="標楷體" w:hAnsi="標楷體"/>
                                <w:sz w:val="28"/>
                                <w:szCs w:val="28"/>
                              </w:rPr>
                              <w:t>＿</w:t>
                            </w:r>
                            <w:proofErr w:type="gramEnd"/>
                            <w:r>
                              <w:rPr>
                                <w:rFonts w:ascii="標楷體" w:eastAsia="標楷體" w:hAnsi="標楷體"/>
                                <w:sz w:val="28"/>
                                <w:szCs w:val="28"/>
                              </w:rPr>
                              <w:t>日至</w:t>
                            </w:r>
                          </w:p>
                          <w:p w14:paraId="4700380E" w14:textId="77777777" w:rsidR="008755BD" w:rsidRDefault="008755BD" w:rsidP="008755BD">
                            <w:pPr>
                              <w:pStyle w:val="ac"/>
                              <w:snapToGrid w:val="0"/>
                              <w:ind w:left="600"/>
                            </w:pPr>
                            <w:proofErr w:type="gramStart"/>
                            <w:r>
                              <w:rPr>
                                <w:rFonts w:ascii="標楷體" w:eastAsia="標楷體" w:hAnsi="標楷體"/>
                                <w:sz w:val="28"/>
                                <w:szCs w:val="28"/>
                              </w:rPr>
                              <w:t>＿</w:t>
                            </w:r>
                            <w:proofErr w:type="gramEnd"/>
                            <w:r>
                              <w:rPr>
                                <w:rFonts w:ascii="標楷體" w:eastAsia="標楷體" w:hAnsi="標楷體"/>
                                <w:sz w:val="28"/>
                                <w:szCs w:val="28"/>
                              </w:rPr>
                              <w:t>年</w:t>
                            </w:r>
                            <w:proofErr w:type="gramStart"/>
                            <w:r>
                              <w:rPr>
                                <w:rFonts w:ascii="標楷體" w:eastAsia="標楷體" w:hAnsi="標楷體"/>
                                <w:sz w:val="28"/>
                                <w:szCs w:val="28"/>
                              </w:rPr>
                              <w:t>＿</w:t>
                            </w:r>
                            <w:proofErr w:type="gramEnd"/>
                            <w:r>
                              <w:rPr>
                                <w:rFonts w:ascii="標楷體" w:eastAsia="標楷體" w:hAnsi="標楷體"/>
                                <w:sz w:val="28"/>
                                <w:szCs w:val="28"/>
                              </w:rPr>
                              <w:t>月</w:t>
                            </w:r>
                            <w:proofErr w:type="gramStart"/>
                            <w:r>
                              <w:rPr>
                                <w:rFonts w:ascii="標楷體" w:eastAsia="標楷體" w:hAnsi="標楷體"/>
                                <w:sz w:val="28"/>
                                <w:szCs w:val="28"/>
                              </w:rPr>
                              <w:t>＿</w:t>
                            </w:r>
                            <w:proofErr w:type="gramEnd"/>
                            <w:r>
                              <w:rPr>
                                <w:rFonts w:ascii="標楷體" w:eastAsia="標楷體" w:hAnsi="標楷體"/>
                                <w:sz w:val="28"/>
                                <w:szCs w:val="28"/>
                              </w:rPr>
                              <w:t>日，共計</w:t>
                            </w:r>
                            <w:proofErr w:type="gramStart"/>
                            <w:r>
                              <w:rPr>
                                <w:rFonts w:ascii="標楷體" w:eastAsia="標楷體" w:hAnsi="標楷體"/>
                                <w:sz w:val="28"/>
                                <w:szCs w:val="28"/>
                              </w:rPr>
                              <w:t>＿＿</w:t>
                            </w:r>
                            <w:proofErr w:type="gramEnd"/>
                            <w:r>
                              <w:rPr>
                                <w:rFonts w:ascii="標楷體" w:eastAsia="標楷體" w:hAnsi="標楷體"/>
                                <w:sz w:val="28"/>
                                <w:szCs w:val="28"/>
                              </w:rPr>
                              <w:t>日</w:t>
                            </w:r>
                          </w:p>
                          <w:p w14:paraId="6E733D23" w14:textId="77777777" w:rsidR="008755BD" w:rsidRDefault="008755BD" w:rsidP="008755BD">
                            <w:pPr>
                              <w:pStyle w:val="ac"/>
                              <w:snapToGrid w:val="0"/>
                              <w:ind w:firstLine="602"/>
                            </w:pPr>
                            <w:r>
                              <w:rPr>
                                <w:rFonts w:ascii="標楷體" w:eastAsia="標楷體" w:hAnsi="標楷體"/>
                                <w:sz w:val="28"/>
                              </w:rPr>
                              <w:t>拆除日期：</w:t>
                            </w:r>
                            <w:proofErr w:type="gramStart"/>
                            <w:r>
                              <w:rPr>
                                <w:rFonts w:ascii="標楷體" w:eastAsia="標楷體" w:hAnsi="標楷體"/>
                                <w:sz w:val="28"/>
                                <w:szCs w:val="28"/>
                              </w:rPr>
                              <w:t>＿</w:t>
                            </w:r>
                            <w:proofErr w:type="gramEnd"/>
                            <w:r>
                              <w:rPr>
                                <w:rFonts w:ascii="標楷體" w:eastAsia="標楷體" w:hAnsi="標楷體"/>
                                <w:sz w:val="28"/>
                                <w:szCs w:val="28"/>
                              </w:rPr>
                              <w:t>年</w:t>
                            </w:r>
                            <w:proofErr w:type="gramStart"/>
                            <w:r>
                              <w:rPr>
                                <w:rFonts w:ascii="標楷體" w:eastAsia="標楷體" w:hAnsi="標楷體"/>
                                <w:sz w:val="28"/>
                                <w:szCs w:val="28"/>
                              </w:rPr>
                              <w:t>＿</w:t>
                            </w:r>
                            <w:proofErr w:type="gramEnd"/>
                            <w:r>
                              <w:rPr>
                                <w:rFonts w:ascii="標楷體" w:eastAsia="標楷體" w:hAnsi="標楷體"/>
                                <w:sz w:val="28"/>
                                <w:szCs w:val="28"/>
                              </w:rPr>
                              <w:t>月</w:t>
                            </w:r>
                            <w:proofErr w:type="gramStart"/>
                            <w:r>
                              <w:rPr>
                                <w:rFonts w:ascii="標楷體" w:eastAsia="標楷體" w:hAnsi="標楷體"/>
                                <w:sz w:val="28"/>
                                <w:szCs w:val="28"/>
                              </w:rPr>
                              <w:t>＿</w:t>
                            </w:r>
                            <w:proofErr w:type="gramEnd"/>
                            <w:r>
                              <w:rPr>
                                <w:rFonts w:ascii="標楷體" w:eastAsia="標楷體" w:hAnsi="標楷體"/>
                                <w:sz w:val="28"/>
                                <w:szCs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D2377" id="文字方塊 51" o:spid="_x0000_s1032" type="#_x0000_t202" style="position:absolute;margin-left:252pt;margin-top:14.95pt;width:226.9pt;height:82.45pt;z-index:251671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" stroked="f">
                <v:textbox>
                  <w:txbxContent>
                    <w:p w14:paraId="20D74A5A" w14:textId="77777777" w:rsidR="008755BD" w:rsidRDefault="008755BD" w:rsidP="008755BD">
                      <w:pPr>
                        <w:pStyle w:val="ac"/>
                        <w:snapToGrid w:val="0"/>
                      </w:pPr>
                      <w:r>
                        <w:rPr>
                          <w:rFonts w:ascii="標楷體" w:eastAsia="標楷體" w:hAnsi="標楷體"/>
                          <w:sz w:val="28"/>
                        </w:rPr>
                        <w:t xml:space="preserve">四、申請期間 </w:t>
                      </w:r>
                      <w:r>
                        <w:rPr>
                          <w:rFonts w:ascii="標楷體" w:eastAsia="標楷體" w:hAnsi="標楷體"/>
                          <w:sz w:val="32"/>
                        </w:rPr>
                        <w:t xml:space="preserve"> </w:t>
                      </w:r>
                    </w:p>
                    <w:p w14:paraId="7E4C0F9F" w14:textId="77777777" w:rsidR="008755BD" w:rsidRDefault="008755BD" w:rsidP="008755BD">
                      <w:pPr>
                        <w:pStyle w:val="ac"/>
                        <w:snapToGrid w:val="0"/>
                        <w:ind w:left="600"/>
                        <w:rPr>
                          <w:rFonts w:ascii="標楷體" w:eastAsia="標楷體" w:hAnsi="標楷體"/>
                          <w:sz w:val="28"/>
                          <w:szCs w:val="28"/>
                        </w:rPr>
                      </w:pPr>
                      <w:r>
                        <w:rPr>
                          <w:rFonts w:ascii="標楷體" w:eastAsia="標楷體" w:hAnsi="標楷體"/>
                          <w:sz w:val="28"/>
                        </w:rPr>
                        <w:t>懸掛日期：</w:t>
                      </w:r>
                      <w:proofErr w:type="gramStart"/>
                      <w:r>
                        <w:rPr>
                          <w:rFonts w:ascii="標楷體" w:eastAsia="標楷體" w:hAnsi="標楷體"/>
                          <w:sz w:val="28"/>
                          <w:szCs w:val="28"/>
                        </w:rPr>
                        <w:t>＿</w:t>
                      </w:r>
                      <w:proofErr w:type="gramEnd"/>
                      <w:r>
                        <w:rPr>
                          <w:rFonts w:ascii="標楷體" w:eastAsia="標楷體" w:hAnsi="標楷體"/>
                          <w:sz w:val="28"/>
                          <w:szCs w:val="28"/>
                        </w:rPr>
                        <w:t>年</w:t>
                      </w:r>
                      <w:proofErr w:type="gramStart"/>
                      <w:r>
                        <w:rPr>
                          <w:rFonts w:ascii="標楷體" w:eastAsia="標楷體" w:hAnsi="標楷體"/>
                          <w:sz w:val="28"/>
                          <w:szCs w:val="28"/>
                        </w:rPr>
                        <w:t>＿</w:t>
                      </w:r>
                      <w:proofErr w:type="gramEnd"/>
                      <w:r>
                        <w:rPr>
                          <w:rFonts w:ascii="標楷體" w:eastAsia="標楷體" w:hAnsi="標楷體"/>
                          <w:sz w:val="28"/>
                          <w:szCs w:val="28"/>
                        </w:rPr>
                        <w:t>月</w:t>
                      </w:r>
                      <w:proofErr w:type="gramStart"/>
                      <w:r>
                        <w:rPr>
                          <w:rFonts w:ascii="標楷體" w:eastAsia="標楷體" w:hAnsi="標楷體"/>
                          <w:sz w:val="28"/>
                          <w:szCs w:val="28"/>
                        </w:rPr>
                        <w:t>＿</w:t>
                      </w:r>
                      <w:proofErr w:type="gramEnd"/>
                      <w:r>
                        <w:rPr>
                          <w:rFonts w:ascii="標楷體" w:eastAsia="標楷體" w:hAnsi="標楷體"/>
                          <w:sz w:val="28"/>
                          <w:szCs w:val="28"/>
                        </w:rPr>
                        <w:t>日至</w:t>
                      </w:r>
                    </w:p>
                    <w:p w14:paraId="4700380E" w14:textId="77777777" w:rsidR="008755BD" w:rsidRDefault="008755BD" w:rsidP="008755BD">
                      <w:pPr>
                        <w:pStyle w:val="ac"/>
                        <w:snapToGrid w:val="0"/>
                        <w:ind w:left="600"/>
                      </w:pPr>
                      <w:proofErr w:type="gramStart"/>
                      <w:r>
                        <w:rPr>
                          <w:rFonts w:ascii="標楷體" w:eastAsia="標楷體" w:hAnsi="標楷體"/>
                          <w:sz w:val="28"/>
                          <w:szCs w:val="28"/>
                        </w:rPr>
                        <w:t>＿</w:t>
                      </w:r>
                      <w:proofErr w:type="gramEnd"/>
                      <w:r>
                        <w:rPr>
                          <w:rFonts w:ascii="標楷體" w:eastAsia="標楷體" w:hAnsi="標楷體"/>
                          <w:sz w:val="28"/>
                          <w:szCs w:val="28"/>
                        </w:rPr>
                        <w:t>年</w:t>
                      </w:r>
                      <w:proofErr w:type="gramStart"/>
                      <w:r>
                        <w:rPr>
                          <w:rFonts w:ascii="標楷體" w:eastAsia="標楷體" w:hAnsi="標楷體"/>
                          <w:sz w:val="28"/>
                          <w:szCs w:val="28"/>
                        </w:rPr>
                        <w:t>＿</w:t>
                      </w:r>
                      <w:proofErr w:type="gramEnd"/>
                      <w:r>
                        <w:rPr>
                          <w:rFonts w:ascii="標楷體" w:eastAsia="標楷體" w:hAnsi="標楷體"/>
                          <w:sz w:val="28"/>
                          <w:szCs w:val="28"/>
                        </w:rPr>
                        <w:t>月</w:t>
                      </w:r>
                      <w:proofErr w:type="gramStart"/>
                      <w:r>
                        <w:rPr>
                          <w:rFonts w:ascii="標楷體" w:eastAsia="標楷體" w:hAnsi="標楷體"/>
                          <w:sz w:val="28"/>
                          <w:szCs w:val="28"/>
                        </w:rPr>
                        <w:t>＿</w:t>
                      </w:r>
                      <w:proofErr w:type="gramEnd"/>
                      <w:r>
                        <w:rPr>
                          <w:rFonts w:ascii="標楷體" w:eastAsia="標楷體" w:hAnsi="標楷體"/>
                          <w:sz w:val="28"/>
                          <w:szCs w:val="28"/>
                        </w:rPr>
                        <w:t>日，共計</w:t>
                      </w:r>
                      <w:proofErr w:type="gramStart"/>
                      <w:r>
                        <w:rPr>
                          <w:rFonts w:ascii="標楷體" w:eastAsia="標楷體" w:hAnsi="標楷體"/>
                          <w:sz w:val="28"/>
                          <w:szCs w:val="28"/>
                        </w:rPr>
                        <w:t>＿＿</w:t>
                      </w:r>
                      <w:proofErr w:type="gramEnd"/>
                      <w:r>
                        <w:rPr>
                          <w:rFonts w:ascii="標楷體" w:eastAsia="標楷體" w:hAnsi="標楷體"/>
                          <w:sz w:val="28"/>
                          <w:szCs w:val="28"/>
                        </w:rPr>
                        <w:t>日</w:t>
                      </w:r>
                    </w:p>
                    <w:p w14:paraId="6E733D23" w14:textId="77777777" w:rsidR="008755BD" w:rsidRDefault="008755BD" w:rsidP="008755BD">
                      <w:pPr>
                        <w:pStyle w:val="ac"/>
                        <w:snapToGrid w:val="0"/>
                        <w:ind w:firstLine="602"/>
                      </w:pPr>
                      <w:r>
                        <w:rPr>
                          <w:rFonts w:ascii="標楷體" w:eastAsia="標楷體" w:hAnsi="標楷體"/>
                          <w:sz w:val="28"/>
                        </w:rPr>
                        <w:t>拆除日期：</w:t>
                      </w:r>
                      <w:proofErr w:type="gramStart"/>
                      <w:r>
                        <w:rPr>
                          <w:rFonts w:ascii="標楷體" w:eastAsia="標楷體" w:hAnsi="標楷體"/>
                          <w:sz w:val="28"/>
                          <w:szCs w:val="28"/>
                        </w:rPr>
                        <w:t>＿</w:t>
                      </w:r>
                      <w:proofErr w:type="gramEnd"/>
                      <w:r>
                        <w:rPr>
                          <w:rFonts w:ascii="標楷體" w:eastAsia="標楷體" w:hAnsi="標楷體"/>
                          <w:sz w:val="28"/>
                          <w:szCs w:val="28"/>
                        </w:rPr>
                        <w:t>年</w:t>
                      </w:r>
                      <w:proofErr w:type="gramStart"/>
                      <w:r>
                        <w:rPr>
                          <w:rFonts w:ascii="標楷體" w:eastAsia="標楷體" w:hAnsi="標楷體"/>
                          <w:sz w:val="28"/>
                          <w:szCs w:val="28"/>
                        </w:rPr>
                        <w:t>＿</w:t>
                      </w:r>
                      <w:proofErr w:type="gramEnd"/>
                      <w:r>
                        <w:rPr>
                          <w:rFonts w:ascii="標楷體" w:eastAsia="標楷體" w:hAnsi="標楷體"/>
                          <w:sz w:val="28"/>
                          <w:szCs w:val="28"/>
                        </w:rPr>
                        <w:t>月</w:t>
                      </w:r>
                      <w:proofErr w:type="gramStart"/>
                      <w:r>
                        <w:rPr>
                          <w:rFonts w:ascii="標楷體" w:eastAsia="標楷體" w:hAnsi="標楷體"/>
                          <w:sz w:val="28"/>
                          <w:szCs w:val="28"/>
                        </w:rPr>
                        <w:t>＿</w:t>
                      </w:r>
                      <w:proofErr w:type="gramEnd"/>
                      <w:r>
                        <w:rPr>
                          <w:rFonts w:ascii="標楷體" w:eastAsia="標楷體" w:hAnsi="標楷體"/>
                          <w:sz w:val="28"/>
                          <w:szCs w:val="28"/>
                        </w:rPr>
                        <w:t>日</w:t>
                      </w:r>
                    </w:p>
                  </w:txbxContent>
                </v:textbox>
              </v:shape>
            </w:pict>
          </mc:Fallback>
        </mc:AlternateContent>
      </w:r>
    </w:p>
    <w:p w14:paraId="7758AEB5" w14:textId="77777777" w:rsidR="008755BD" w:rsidRDefault="008755BD" w:rsidP="008755BD">
      <w:pPr>
        <w:pStyle w:val="ac"/>
        <w:snapToGrid w:val="0"/>
      </w:pPr>
      <w:r>
        <w:rPr>
          <w:rFonts w:ascii="標楷體" w:eastAsia="標楷體" w:hAnsi="標楷體"/>
          <w:sz w:val="28"/>
        </w:rPr>
        <w:t>二、申請事由(附活動計畫書)</w:t>
      </w:r>
    </w:p>
    <w:p w14:paraId="20334553" w14:textId="77777777" w:rsidR="008755BD" w:rsidRDefault="008755BD" w:rsidP="008755BD">
      <w:pPr>
        <w:pStyle w:val="ac"/>
        <w:snapToGrid w:val="0"/>
        <w:ind w:firstLine="538"/>
      </w:pPr>
      <w:r>
        <w:rPr>
          <w:rFonts w:ascii="標楷體" w:eastAsia="標楷體" w:hAnsi="標楷體"/>
          <w:sz w:val="28"/>
        </w:rPr>
        <w:t xml:space="preserve">活動名稱： </w:t>
      </w:r>
    </w:p>
    <w:p w14:paraId="69F74675" w14:textId="77777777" w:rsidR="008755BD" w:rsidRDefault="008755BD" w:rsidP="008755BD">
      <w:pPr>
        <w:pStyle w:val="ac"/>
        <w:snapToGrid w:val="0"/>
        <w:ind w:firstLine="538"/>
      </w:pPr>
      <w:r>
        <w:rPr>
          <w:rFonts w:ascii="標楷體" w:eastAsia="標楷體" w:hAnsi="標楷體"/>
          <w:sz w:val="28"/>
        </w:rPr>
        <w:t xml:space="preserve">活動期間： </w:t>
      </w:r>
    </w:p>
    <w:p w14:paraId="4E56F761" w14:textId="77777777" w:rsidR="008755BD" w:rsidRDefault="008755BD" w:rsidP="008755BD">
      <w:pPr>
        <w:pStyle w:val="ac"/>
        <w:snapToGrid w:val="0"/>
        <w:ind w:firstLine="538"/>
      </w:pPr>
      <w:r>
        <w:rPr>
          <w:rFonts w:ascii="標楷體" w:eastAsia="標楷體" w:hAnsi="標楷體"/>
          <w:sz w:val="28"/>
        </w:rPr>
        <w:t xml:space="preserve">活動地點： </w:t>
      </w:r>
    </w:p>
    <w:p w14:paraId="795D2E42" w14:textId="77777777" w:rsidR="008755BD" w:rsidRDefault="008755BD" w:rsidP="008755BD">
      <w:pPr>
        <w:pStyle w:val="ac"/>
        <w:snapToGrid w:val="0"/>
        <w:ind w:firstLine="538"/>
        <w:rPr>
          <w:rFonts w:ascii="標楷體" w:eastAsia="標楷體" w:hAnsi="標楷體"/>
          <w:sz w:val="28"/>
        </w:rPr>
      </w:pPr>
    </w:p>
    <w:p w14:paraId="06C49B02" w14:textId="77777777" w:rsidR="008755BD" w:rsidRDefault="008755BD" w:rsidP="008755BD">
      <w:pPr>
        <w:pStyle w:val="ac"/>
        <w:snapToGrid w:val="0"/>
      </w:pPr>
      <w:r>
        <w:rPr>
          <w:rFonts w:ascii="標楷體" w:eastAsia="標楷體" w:hAnsi="標楷體"/>
          <w:sz w:val="28"/>
        </w:rPr>
        <w:t>五、注意事項</w:t>
      </w:r>
    </w:p>
    <w:p w14:paraId="3F7B471C" w14:textId="77777777" w:rsidR="008755BD" w:rsidRDefault="008755BD" w:rsidP="008755BD">
      <w:pPr>
        <w:pStyle w:val="ac"/>
        <w:numPr>
          <w:ilvl w:val="0"/>
          <w:numId w:val="17"/>
        </w:numPr>
        <w:pBdr>
          <w:top w:val="none" w:sz="0" w:space="0" w:color="000000"/>
          <w:left w:val="none" w:sz="0" w:space="0" w:color="000000"/>
          <w:bottom w:val="none" w:sz="0" w:space="0" w:color="000000"/>
          <w:right w:val="none" w:sz="0" w:space="0" w:color="000000"/>
        </w:pBdr>
        <w:suppressAutoHyphens/>
        <w:snapToGrid w:val="0"/>
        <w:spacing w:after="0" w:line="320" w:lineRule="exact"/>
        <w:ind w:left="1049" w:right="-57" w:hanging="567"/>
        <w:jc w:val="both"/>
        <w:textAlignment w:val="baseline"/>
      </w:pPr>
      <w:r>
        <w:rPr>
          <w:rFonts w:ascii="標楷體" w:eastAsia="標楷體" w:hAnsi="標楷體"/>
          <w:sz w:val="26"/>
          <w:szCs w:val="26"/>
        </w:rPr>
        <w:t>請依本局「</w:t>
      </w:r>
      <w:bookmarkStart w:id="3" w:name="_Hlk110352209"/>
      <w:r w:rsidRPr="00653BF6">
        <w:rPr>
          <w:rFonts w:ascii="標楷體" w:eastAsia="標楷體" w:hAnsi="標楷體" w:hint="eastAsia"/>
          <w:sz w:val="26"/>
          <w:szCs w:val="26"/>
        </w:rPr>
        <w:t>國家科學及技術委員會</w:t>
      </w:r>
      <w:bookmarkEnd w:id="3"/>
      <w:r>
        <w:rPr>
          <w:rFonts w:ascii="標楷體" w:eastAsia="標楷體" w:hAnsi="標楷體"/>
          <w:sz w:val="26"/>
          <w:szCs w:val="26"/>
        </w:rPr>
        <w:t>新竹科學園區管理局廣告物管理要點 」辦理。</w:t>
      </w:r>
    </w:p>
    <w:p w14:paraId="7763DD87" w14:textId="77777777" w:rsidR="008755BD" w:rsidRDefault="008755BD" w:rsidP="008755BD">
      <w:pPr>
        <w:pStyle w:val="ac"/>
        <w:numPr>
          <w:ilvl w:val="0"/>
          <w:numId w:val="17"/>
        </w:numPr>
        <w:pBdr>
          <w:top w:val="none" w:sz="0" w:space="0" w:color="000000"/>
          <w:left w:val="none" w:sz="0" w:space="0" w:color="000000"/>
          <w:bottom w:val="none" w:sz="0" w:space="0" w:color="000000"/>
          <w:right w:val="none" w:sz="0" w:space="0" w:color="000000"/>
        </w:pBdr>
        <w:suppressAutoHyphens/>
        <w:snapToGrid w:val="0"/>
        <w:spacing w:after="0" w:line="320" w:lineRule="exact"/>
        <w:ind w:left="1049" w:hanging="567"/>
        <w:jc w:val="both"/>
        <w:textAlignment w:val="baseline"/>
      </w:pPr>
      <w:r>
        <w:rPr>
          <w:rFonts w:ascii="標楷體" w:eastAsia="標楷體" w:hAnsi="標楷體"/>
          <w:sz w:val="26"/>
          <w:szCs w:val="26"/>
        </w:rPr>
        <w:t>因舉辦活動而需設置活動旗幟者，應於設置前兩</w:t>
      </w:r>
      <w:proofErr w:type="gramStart"/>
      <w:r>
        <w:rPr>
          <w:rFonts w:ascii="標楷體" w:eastAsia="標楷體" w:hAnsi="標楷體"/>
          <w:sz w:val="26"/>
          <w:szCs w:val="26"/>
        </w:rPr>
        <w:t>週</w:t>
      </w:r>
      <w:proofErr w:type="gramEnd"/>
      <w:r>
        <w:rPr>
          <w:rFonts w:ascii="標楷體" w:eastAsia="標楷體" w:hAnsi="標楷體"/>
          <w:sz w:val="26"/>
          <w:szCs w:val="26"/>
        </w:rPr>
        <w:t>先備正式</w:t>
      </w:r>
      <w:proofErr w:type="gramStart"/>
      <w:r>
        <w:rPr>
          <w:rFonts w:ascii="標楷體" w:eastAsia="標楷體" w:hAnsi="標楷體"/>
          <w:sz w:val="26"/>
          <w:szCs w:val="26"/>
        </w:rPr>
        <w:t>行文或此申請表</w:t>
      </w:r>
      <w:proofErr w:type="gramEnd"/>
      <w:r>
        <w:rPr>
          <w:rFonts w:ascii="標楷體" w:eastAsia="標楷體" w:hAnsi="標楷體"/>
          <w:sz w:val="26"/>
          <w:szCs w:val="26"/>
        </w:rPr>
        <w:t>及活動計畫書和旗幟圖樣(一份)向本局提出申請，經許可後始得設立。</w:t>
      </w:r>
    </w:p>
    <w:p w14:paraId="4D367483" w14:textId="77777777" w:rsidR="008755BD" w:rsidRDefault="008755BD" w:rsidP="008755BD">
      <w:pPr>
        <w:pStyle w:val="ac"/>
        <w:numPr>
          <w:ilvl w:val="0"/>
          <w:numId w:val="17"/>
        </w:numPr>
        <w:pBdr>
          <w:top w:val="none" w:sz="0" w:space="0" w:color="000000"/>
          <w:left w:val="none" w:sz="0" w:space="0" w:color="000000"/>
          <w:bottom w:val="none" w:sz="0" w:space="0" w:color="000000"/>
          <w:right w:val="none" w:sz="0" w:space="0" w:color="000000"/>
        </w:pBdr>
        <w:suppressAutoHyphens/>
        <w:snapToGrid w:val="0"/>
        <w:spacing w:after="0" w:line="320" w:lineRule="exact"/>
        <w:ind w:left="1049" w:hanging="567"/>
        <w:jc w:val="both"/>
        <w:textAlignment w:val="baseline"/>
      </w:pPr>
      <w:r>
        <w:rPr>
          <w:rFonts w:ascii="標楷體" w:eastAsia="標楷體" w:hAnsi="標楷體"/>
          <w:sz w:val="26"/>
          <w:szCs w:val="26"/>
        </w:rPr>
        <w:t>活動旗幟懸掛以羅馬旗為限，</w:t>
      </w:r>
      <w:r>
        <w:rPr>
          <w:rFonts w:ascii="標楷體" w:eastAsia="標楷體" w:hAnsi="標楷體"/>
          <w:b/>
          <w:bCs/>
          <w:sz w:val="26"/>
          <w:szCs w:val="26"/>
        </w:rPr>
        <w:t xml:space="preserve">尺寸不得超過長150 </w:t>
      </w:r>
      <w:proofErr w:type="gramStart"/>
      <w:r>
        <w:rPr>
          <w:rFonts w:ascii="標楷體" w:eastAsia="標楷體" w:hAnsi="標楷體"/>
          <w:b/>
          <w:bCs/>
          <w:sz w:val="26"/>
          <w:szCs w:val="26"/>
        </w:rPr>
        <w:t>㎝</w:t>
      </w:r>
      <w:proofErr w:type="gramEnd"/>
      <w:r>
        <w:rPr>
          <w:rFonts w:ascii="標楷體" w:eastAsia="標楷體" w:hAnsi="標楷體"/>
          <w:b/>
          <w:bCs/>
          <w:sz w:val="26"/>
          <w:szCs w:val="26"/>
        </w:rPr>
        <w:t xml:space="preserve">x寬60 </w:t>
      </w:r>
      <w:proofErr w:type="gramStart"/>
      <w:r>
        <w:rPr>
          <w:rFonts w:ascii="標楷體" w:eastAsia="標楷體" w:hAnsi="標楷體"/>
          <w:b/>
          <w:bCs/>
          <w:sz w:val="26"/>
          <w:szCs w:val="26"/>
        </w:rPr>
        <w:t>㎝</w:t>
      </w:r>
      <w:proofErr w:type="gramEnd"/>
      <w:r>
        <w:rPr>
          <w:rFonts w:ascii="標楷體" w:eastAsia="標楷體" w:hAnsi="標楷體"/>
          <w:b/>
          <w:bCs/>
          <w:sz w:val="26"/>
          <w:szCs w:val="26"/>
        </w:rPr>
        <w:t>之布旗以鋁</w:t>
      </w:r>
      <w:proofErr w:type="gramStart"/>
      <w:r>
        <w:rPr>
          <w:rFonts w:ascii="標楷體" w:eastAsia="標楷體" w:hAnsi="標楷體"/>
          <w:b/>
          <w:bCs/>
          <w:sz w:val="26"/>
          <w:szCs w:val="26"/>
        </w:rPr>
        <w:t>製蝶形</w:t>
      </w:r>
      <w:proofErr w:type="gramEnd"/>
      <w:r>
        <w:rPr>
          <w:rFonts w:ascii="標楷體" w:eastAsia="標楷體" w:hAnsi="標楷體"/>
          <w:b/>
          <w:bCs/>
          <w:sz w:val="26"/>
          <w:szCs w:val="26"/>
        </w:rPr>
        <w:t>螺栓固定</w:t>
      </w:r>
      <w:r>
        <w:rPr>
          <w:rFonts w:ascii="標楷體" w:eastAsia="標楷體" w:hAnsi="標楷體"/>
          <w:sz w:val="26"/>
          <w:szCs w:val="26"/>
        </w:rPr>
        <w:t>，</w:t>
      </w:r>
      <w:proofErr w:type="gramStart"/>
      <w:r>
        <w:rPr>
          <w:rFonts w:ascii="標楷體" w:eastAsia="標楷體" w:hAnsi="標楷體"/>
          <w:sz w:val="26"/>
          <w:szCs w:val="26"/>
        </w:rPr>
        <w:t>採</w:t>
      </w:r>
      <w:proofErr w:type="gramEnd"/>
      <w:r>
        <w:rPr>
          <w:rFonts w:ascii="標楷體" w:eastAsia="標楷體" w:hAnsi="標楷體"/>
          <w:sz w:val="26"/>
          <w:szCs w:val="26"/>
        </w:rPr>
        <w:t>附掛方式，</w:t>
      </w:r>
      <w:proofErr w:type="gramStart"/>
      <w:r>
        <w:rPr>
          <w:rFonts w:ascii="標楷體" w:eastAsia="標楷體" w:hAnsi="標楷體"/>
          <w:sz w:val="26"/>
          <w:szCs w:val="26"/>
        </w:rPr>
        <w:t>高度應離地面</w:t>
      </w:r>
      <w:proofErr w:type="gramEnd"/>
      <w:r>
        <w:rPr>
          <w:rFonts w:ascii="標楷體" w:eastAsia="標楷體" w:hAnsi="標楷體"/>
          <w:sz w:val="26"/>
          <w:szCs w:val="26"/>
        </w:rPr>
        <w:t>250</w:t>
      </w:r>
      <w:proofErr w:type="gramStart"/>
      <w:r>
        <w:rPr>
          <w:rFonts w:ascii="標楷體" w:eastAsia="標楷體" w:hAnsi="標楷體"/>
          <w:sz w:val="26"/>
          <w:szCs w:val="26"/>
        </w:rPr>
        <w:t>㎝</w:t>
      </w:r>
      <w:proofErr w:type="gramEnd"/>
      <w:r>
        <w:rPr>
          <w:rFonts w:ascii="標楷體" w:eastAsia="標楷體" w:hAnsi="標楷體"/>
          <w:sz w:val="26"/>
          <w:szCs w:val="26"/>
        </w:rPr>
        <w:t>，設置時應</w:t>
      </w:r>
      <w:r>
        <w:rPr>
          <w:rFonts w:ascii="標楷體" w:eastAsia="標楷體" w:hAnsi="標楷體"/>
          <w:b/>
          <w:bCs/>
          <w:sz w:val="26"/>
          <w:szCs w:val="26"/>
        </w:rPr>
        <w:t>以束帶固定，不得以鐵絲或膠帶固定</w:t>
      </w:r>
      <w:r>
        <w:rPr>
          <w:rFonts w:ascii="標楷體" w:eastAsia="標楷體" w:hAnsi="標楷體"/>
          <w:sz w:val="26"/>
          <w:szCs w:val="26"/>
        </w:rPr>
        <w:t>，不得破壞現有植栽及公共設施，並禁止附掛於有交通號</w:t>
      </w:r>
      <w:proofErr w:type="gramStart"/>
      <w:r>
        <w:rPr>
          <w:rFonts w:ascii="標楷體" w:eastAsia="標楷體" w:hAnsi="標楷體"/>
          <w:sz w:val="26"/>
          <w:szCs w:val="26"/>
        </w:rPr>
        <w:t>誌</w:t>
      </w:r>
      <w:proofErr w:type="gramEnd"/>
      <w:r>
        <w:rPr>
          <w:rFonts w:ascii="標楷體" w:eastAsia="標楷體" w:hAnsi="標楷體"/>
          <w:sz w:val="26"/>
          <w:szCs w:val="26"/>
        </w:rPr>
        <w:t>之燈</w:t>
      </w:r>
      <w:proofErr w:type="gramStart"/>
      <w:r>
        <w:rPr>
          <w:rFonts w:ascii="標楷體" w:eastAsia="標楷體" w:hAnsi="標楷體"/>
          <w:sz w:val="26"/>
          <w:szCs w:val="26"/>
        </w:rPr>
        <w:t>桿</w:t>
      </w:r>
      <w:proofErr w:type="gramEnd"/>
      <w:r>
        <w:rPr>
          <w:rFonts w:ascii="標楷體" w:eastAsia="標楷體" w:hAnsi="標楷體"/>
          <w:sz w:val="26"/>
          <w:szCs w:val="26"/>
        </w:rPr>
        <w:t>(路口起10m後)，</w:t>
      </w:r>
      <w:proofErr w:type="gramStart"/>
      <w:r>
        <w:rPr>
          <w:rFonts w:ascii="標楷體" w:eastAsia="標楷體" w:hAnsi="標楷體"/>
          <w:sz w:val="26"/>
          <w:szCs w:val="26"/>
        </w:rPr>
        <w:t>旗面於</w:t>
      </w:r>
      <w:proofErr w:type="gramEnd"/>
      <w:r>
        <w:rPr>
          <w:rFonts w:ascii="標楷體" w:eastAsia="標楷體" w:hAnsi="標楷體"/>
          <w:sz w:val="26"/>
          <w:szCs w:val="26"/>
        </w:rPr>
        <w:t>行車方向平行不得逾越車道上方，倘有損毀，應負復原或損害賠償之責。</w:t>
      </w:r>
    </w:p>
    <w:p w14:paraId="3D2091CB" w14:textId="77777777" w:rsidR="008755BD" w:rsidRDefault="008755BD" w:rsidP="008755BD">
      <w:pPr>
        <w:pStyle w:val="ac"/>
        <w:numPr>
          <w:ilvl w:val="0"/>
          <w:numId w:val="17"/>
        </w:numPr>
        <w:pBdr>
          <w:top w:val="none" w:sz="0" w:space="0" w:color="000000"/>
          <w:left w:val="none" w:sz="0" w:space="0" w:color="000000"/>
          <w:bottom w:val="none" w:sz="0" w:space="0" w:color="000000"/>
          <w:right w:val="none" w:sz="0" w:space="0" w:color="000000"/>
        </w:pBdr>
        <w:suppressAutoHyphens/>
        <w:snapToGrid w:val="0"/>
        <w:spacing w:after="0" w:line="320" w:lineRule="exact"/>
        <w:ind w:left="1049" w:hanging="567"/>
        <w:jc w:val="both"/>
        <w:textAlignment w:val="baseline"/>
      </w:pPr>
      <w:r>
        <w:rPr>
          <w:rFonts w:ascii="標楷體" w:eastAsia="標楷體" w:hAnsi="標楷體"/>
          <w:sz w:val="26"/>
          <w:szCs w:val="26"/>
        </w:rPr>
        <w:t>臨時性指標設置，得由園區大門口至活動地點選定一條路線做為設置路線，每一交叉路口前20m中央分隔島上設置指標乙座，無中央</w:t>
      </w:r>
      <w:proofErr w:type="gramStart"/>
      <w:r>
        <w:rPr>
          <w:rFonts w:ascii="標楷體" w:eastAsia="標楷體" w:hAnsi="標楷體"/>
          <w:sz w:val="26"/>
          <w:szCs w:val="26"/>
        </w:rPr>
        <w:t>分隔島可設在</w:t>
      </w:r>
      <w:proofErr w:type="gramEnd"/>
      <w:r>
        <w:rPr>
          <w:rFonts w:ascii="標楷體" w:eastAsia="標楷體" w:hAnsi="標楷體"/>
          <w:sz w:val="26"/>
          <w:szCs w:val="26"/>
        </w:rPr>
        <w:t>右側邊，以不妨礙交通安全為原則。</w:t>
      </w:r>
      <w:r>
        <w:rPr>
          <w:rFonts w:ascii="標楷體" w:eastAsia="標楷體" w:hAnsi="標楷體"/>
          <w:b/>
          <w:bCs/>
          <w:sz w:val="26"/>
          <w:szCs w:val="26"/>
        </w:rPr>
        <w:t>指示</w:t>
      </w:r>
      <w:proofErr w:type="gramStart"/>
      <w:r>
        <w:rPr>
          <w:rFonts w:ascii="標楷體" w:eastAsia="標楷體" w:hAnsi="標楷體"/>
          <w:b/>
          <w:bCs/>
          <w:sz w:val="26"/>
          <w:szCs w:val="26"/>
        </w:rPr>
        <w:t>牌面限長度</w:t>
      </w:r>
      <w:proofErr w:type="gramEnd"/>
      <w:r>
        <w:rPr>
          <w:rFonts w:ascii="標楷體" w:eastAsia="標楷體" w:hAnsi="標楷體"/>
          <w:b/>
          <w:bCs/>
          <w:sz w:val="26"/>
          <w:szCs w:val="26"/>
        </w:rPr>
        <w:t>60</w:t>
      </w:r>
      <w:proofErr w:type="gramStart"/>
      <w:r>
        <w:rPr>
          <w:rFonts w:ascii="標楷體" w:eastAsia="標楷體" w:hAnsi="標楷體"/>
          <w:b/>
          <w:bCs/>
          <w:sz w:val="26"/>
          <w:szCs w:val="26"/>
        </w:rPr>
        <w:t>㎝</w:t>
      </w:r>
      <w:proofErr w:type="gramEnd"/>
      <w:r>
        <w:rPr>
          <w:rFonts w:ascii="標楷體" w:eastAsia="標楷體" w:hAnsi="標楷體"/>
          <w:b/>
          <w:bCs/>
          <w:sz w:val="26"/>
          <w:szCs w:val="26"/>
        </w:rPr>
        <w:t>x寬度50cm，設置高度不超過地面200</w:t>
      </w:r>
      <w:proofErr w:type="gramStart"/>
      <w:r>
        <w:rPr>
          <w:rFonts w:ascii="標楷體" w:eastAsia="標楷體" w:hAnsi="標楷體"/>
          <w:b/>
          <w:bCs/>
          <w:sz w:val="26"/>
          <w:szCs w:val="26"/>
        </w:rPr>
        <w:t>㎝</w:t>
      </w:r>
      <w:proofErr w:type="gramEnd"/>
      <w:r>
        <w:rPr>
          <w:rFonts w:ascii="標楷體" w:eastAsia="標楷體" w:hAnsi="標楷體"/>
          <w:sz w:val="26"/>
          <w:szCs w:val="26"/>
        </w:rPr>
        <w:t>。不得附加旗幟及未經申請許可之標示。</w:t>
      </w:r>
    </w:p>
    <w:p w14:paraId="2585E82C" w14:textId="77777777" w:rsidR="008755BD" w:rsidRDefault="008755BD" w:rsidP="008755BD">
      <w:pPr>
        <w:pStyle w:val="ac"/>
        <w:numPr>
          <w:ilvl w:val="0"/>
          <w:numId w:val="17"/>
        </w:numPr>
        <w:pBdr>
          <w:top w:val="none" w:sz="0" w:space="0" w:color="000000"/>
          <w:left w:val="none" w:sz="0" w:space="0" w:color="000000"/>
          <w:bottom w:val="none" w:sz="0" w:space="0" w:color="000000"/>
          <w:right w:val="none" w:sz="0" w:space="0" w:color="000000"/>
        </w:pBdr>
        <w:suppressAutoHyphens/>
        <w:snapToGrid w:val="0"/>
        <w:spacing w:after="0" w:line="320" w:lineRule="exact"/>
        <w:ind w:left="1049" w:hanging="567"/>
        <w:jc w:val="both"/>
        <w:textAlignment w:val="baseline"/>
      </w:pPr>
      <w:r>
        <w:rPr>
          <w:rFonts w:ascii="標楷體" w:eastAsia="標楷體" w:hAnsi="標楷體"/>
          <w:sz w:val="26"/>
          <w:szCs w:val="26"/>
        </w:rPr>
        <w:t>羅馬旗幟或臨時性指標於核准設置</w:t>
      </w:r>
      <w:proofErr w:type="gramStart"/>
      <w:r>
        <w:rPr>
          <w:rFonts w:ascii="標楷體" w:eastAsia="標楷體" w:hAnsi="標楷體"/>
          <w:sz w:val="26"/>
          <w:szCs w:val="26"/>
        </w:rPr>
        <w:t>期間，</w:t>
      </w:r>
      <w:proofErr w:type="gramEnd"/>
      <w:r>
        <w:rPr>
          <w:rFonts w:ascii="標楷體" w:eastAsia="標楷體" w:hAnsi="標楷體"/>
          <w:sz w:val="26"/>
          <w:szCs w:val="26"/>
        </w:rPr>
        <w:t>申請人應派員隨時巡查，避免旗幟或指標傾斜、破損、脫落等妨礙交通安全、破壞園區景觀等問題，如遇風災警報發佈或本</w:t>
      </w:r>
      <w:proofErr w:type="gramStart"/>
      <w:r>
        <w:rPr>
          <w:rFonts w:ascii="標楷體" w:eastAsia="標楷體" w:hAnsi="標楷體"/>
          <w:sz w:val="26"/>
          <w:szCs w:val="26"/>
        </w:rPr>
        <w:t>局認核必要</w:t>
      </w:r>
      <w:proofErr w:type="gramEnd"/>
      <w:r>
        <w:rPr>
          <w:rFonts w:ascii="標楷體" w:eastAsia="標楷體" w:hAnsi="標楷體"/>
          <w:sz w:val="26"/>
          <w:szCs w:val="26"/>
        </w:rPr>
        <w:t>之時，申請人應立即拆除，並待本局通知後始得重新掛設。申請人如因設置、管理不當，發生損害他人之權益等事項，申請人應負相關之法律責任。</w:t>
      </w:r>
    </w:p>
    <w:p w14:paraId="1D28A825" w14:textId="77777777" w:rsidR="008755BD" w:rsidRDefault="008755BD" w:rsidP="008755BD">
      <w:pPr>
        <w:pStyle w:val="ac"/>
        <w:numPr>
          <w:ilvl w:val="0"/>
          <w:numId w:val="17"/>
        </w:numPr>
        <w:pBdr>
          <w:top w:val="none" w:sz="0" w:space="0" w:color="000000"/>
          <w:left w:val="none" w:sz="0" w:space="0" w:color="000000"/>
          <w:bottom w:val="none" w:sz="0" w:space="0" w:color="000000"/>
          <w:right w:val="none" w:sz="0" w:space="0" w:color="000000"/>
        </w:pBdr>
        <w:suppressAutoHyphens/>
        <w:snapToGrid w:val="0"/>
        <w:spacing w:after="0" w:line="320" w:lineRule="exact"/>
        <w:ind w:left="1049" w:hanging="567"/>
        <w:jc w:val="both"/>
        <w:textAlignment w:val="baseline"/>
      </w:pPr>
      <w:r>
        <w:rPr>
          <w:rFonts w:ascii="標楷體" w:eastAsia="標楷體" w:hAnsi="標楷體"/>
          <w:sz w:val="26"/>
          <w:szCs w:val="26"/>
        </w:rPr>
        <w:t>臨時性廣告設置期間以實際需要為限，除有特殊需要，得申請延長外，應於活動結束2日內自行拆除。</w:t>
      </w:r>
    </w:p>
    <w:p w14:paraId="3BC743D8" w14:textId="77777777" w:rsidR="008755BD" w:rsidRDefault="008755BD" w:rsidP="008755BD">
      <w:pPr>
        <w:pStyle w:val="ac"/>
        <w:numPr>
          <w:ilvl w:val="0"/>
          <w:numId w:val="17"/>
        </w:numPr>
        <w:pBdr>
          <w:top w:val="none" w:sz="0" w:space="0" w:color="000000"/>
          <w:left w:val="none" w:sz="0" w:space="0" w:color="000000"/>
          <w:bottom w:val="none" w:sz="0" w:space="0" w:color="000000"/>
          <w:right w:val="none" w:sz="0" w:space="0" w:color="000000"/>
        </w:pBdr>
        <w:suppressAutoHyphens/>
        <w:snapToGrid w:val="0"/>
        <w:spacing w:after="0" w:line="320" w:lineRule="exact"/>
        <w:ind w:left="1049" w:hanging="567"/>
        <w:jc w:val="both"/>
        <w:textAlignment w:val="baseline"/>
      </w:pPr>
      <w:r>
        <w:rPr>
          <w:rFonts w:ascii="標楷體" w:eastAsia="標楷體" w:hAnsi="標楷體"/>
          <w:sz w:val="26"/>
          <w:szCs w:val="26"/>
        </w:rPr>
        <w:t>羅馬旗幟經核准後於活動前1天下午開始設立。（每次申請以10天為限，特殊情形不在此限</w:t>
      </w:r>
      <w:r>
        <w:rPr>
          <w:rFonts w:ascii="標楷體" w:eastAsia="標楷體" w:hAnsi="標楷體" w:hint="eastAsia"/>
          <w:sz w:val="26"/>
          <w:szCs w:val="26"/>
        </w:rPr>
        <w:t>，</w:t>
      </w:r>
      <w:r w:rsidRPr="00653BF6">
        <w:rPr>
          <w:rFonts w:ascii="標楷體" w:eastAsia="標楷體" w:hAnsi="標楷體" w:hint="eastAsia"/>
          <w:sz w:val="26"/>
          <w:szCs w:val="26"/>
        </w:rPr>
        <w:t>惟10日屆滿後本局如需使用或其地單位申請掛設，應於通知後隨即拆除</w:t>
      </w:r>
      <w:r w:rsidRPr="000E3ECF">
        <w:rPr>
          <w:rFonts w:ascii="標楷體" w:eastAsia="標楷體" w:hAnsi="標楷體"/>
          <w:sz w:val="26"/>
          <w:szCs w:val="26"/>
        </w:rPr>
        <w:t>）</w:t>
      </w:r>
      <w:r>
        <w:rPr>
          <w:rFonts w:ascii="標楷體" w:eastAsia="標楷體" w:hAnsi="標楷體"/>
          <w:sz w:val="26"/>
          <w:szCs w:val="26"/>
        </w:rPr>
        <w:t xml:space="preserve">，並於活動結束後第2天自行拆除，並恢復現場原狀。(設置、拆除時間應為09:30-16:30 </w:t>
      </w:r>
      <w:proofErr w:type="gramStart"/>
      <w:r>
        <w:rPr>
          <w:rFonts w:ascii="標楷體" w:eastAsia="標楷體" w:hAnsi="標楷體"/>
          <w:sz w:val="26"/>
          <w:szCs w:val="26"/>
        </w:rPr>
        <w:t>之間，</w:t>
      </w:r>
      <w:proofErr w:type="gramEnd"/>
      <w:r>
        <w:rPr>
          <w:rFonts w:ascii="標楷體" w:eastAsia="標楷體" w:hAnsi="標楷體"/>
          <w:sz w:val="26"/>
          <w:szCs w:val="26"/>
        </w:rPr>
        <w:t>避開交通尖峰時段，設置現場需安排人員指揮交通，以維行車安全)。</w:t>
      </w:r>
    </w:p>
    <w:p w14:paraId="66829C58" w14:textId="77777777" w:rsidR="008755BD" w:rsidRDefault="008755BD" w:rsidP="008755BD">
      <w:pPr>
        <w:pStyle w:val="ac"/>
        <w:numPr>
          <w:ilvl w:val="0"/>
          <w:numId w:val="17"/>
        </w:numPr>
        <w:pBdr>
          <w:top w:val="none" w:sz="0" w:space="0" w:color="000000"/>
          <w:left w:val="none" w:sz="0" w:space="0" w:color="000000"/>
          <w:bottom w:val="none" w:sz="0" w:space="0" w:color="000000"/>
          <w:right w:val="none" w:sz="0" w:space="0" w:color="000000"/>
        </w:pBdr>
        <w:suppressAutoHyphens/>
        <w:snapToGrid w:val="0"/>
        <w:spacing w:after="0" w:line="320" w:lineRule="exact"/>
        <w:ind w:left="1049" w:hanging="567"/>
        <w:jc w:val="both"/>
        <w:textAlignment w:val="baseline"/>
      </w:pPr>
      <w:r>
        <w:rPr>
          <w:rFonts w:ascii="標楷體" w:eastAsia="標楷體" w:hAnsi="標楷體"/>
          <w:sz w:val="26"/>
          <w:szCs w:val="26"/>
        </w:rPr>
        <w:t>活動所需之其它標示物，應設置於活動地點內且不得妨礙鄰接基地之使用。</w:t>
      </w:r>
    </w:p>
    <w:p w14:paraId="3BB4C4DE" w14:textId="77777777" w:rsidR="008755BD" w:rsidRDefault="008755BD" w:rsidP="008755BD">
      <w:pPr>
        <w:pStyle w:val="ac"/>
        <w:numPr>
          <w:ilvl w:val="0"/>
          <w:numId w:val="17"/>
        </w:numPr>
        <w:pBdr>
          <w:top w:val="none" w:sz="0" w:space="0" w:color="000000"/>
          <w:left w:val="none" w:sz="0" w:space="0" w:color="000000"/>
          <w:bottom w:val="none" w:sz="0" w:space="0" w:color="000000"/>
          <w:right w:val="none" w:sz="0" w:space="0" w:color="000000"/>
        </w:pBdr>
        <w:suppressAutoHyphens/>
        <w:snapToGrid w:val="0"/>
        <w:spacing w:after="0" w:line="320" w:lineRule="exact"/>
        <w:ind w:leftChars="213" w:left="1031" w:right="-58" w:hangingChars="200" w:hanging="520"/>
        <w:jc w:val="both"/>
        <w:textAlignment w:val="baseline"/>
      </w:pPr>
      <w:r>
        <w:rPr>
          <w:rFonts w:ascii="標楷體" w:eastAsia="標楷體" w:hAnsi="標楷體"/>
          <w:sz w:val="26"/>
          <w:szCs w:val="26"/>
        </w:rPr>
        <w:t>未經申請核准擅自設置之旗幟或指標，本局得依行政</w:t>
      </w:r>
      <w:proofErr w:type="gramStart"/>
      <w:r>
        <w:rPr>
          <w:rFonts w:ascii="標楷體" w:eastAsia="標楷體" w:hAnsi="標楷體"/>
          <w:sz w:val="26"/>
          <w:szCs w:val="26"/>
        </w:rPr>
        <w:t>執行法代行</w:t>
      </w:r>
      <w:proofErr w:type="gramEnd"/>
      <w:r>
        <w:rPr>
          <w:rFonts w:ascii="標楷體" w:eastAsia="標楷體" w:hAnsi="標楷體"/>
          <w:sz w:val="26"/>
          <w:szCs w:val="26"/>
        </w:rPr>
        <w:t>之規定代為拆除，並向違規設置單位收取拆除費用。</w:t>
      </w:r>
    </w:p>
    <w:p w14:paraId="20F15DE1" w14:textId="77777777" w:rsidR="008755BD" w:rsidRPr="008C7B27" w:rsidRDefault="008755BD" w:rsidP="008755BD">
      <w:pPr>
        <w:pStyle w:val="ac"/>
        <w:numPr>
          <w:ilvl w:val="0"/>
          <w:numId w:val="17"/>
        </w:numPr>
        <w:pBdr>
          <w:top w:val="none" w:sz="0" w:space="0" w:color="000000"/>
          <w:left w:val="none" w:sz="0" w:space="0" w:color="000000"/>
          <w:bottom w:val="none" w:sz="0" w:space="0" w:color="000000"/>
          <w:right w:val="none" w:sz="0" w:space="0" w:color="000000"/>
        </w:pBdr>
        <w:suppressAutoHyphens/>
        <w:snapToGrid w:val="0"/>
        <w:spacing w:after="0" w:line="320" w:lineRule="exact"/>
        <w:ind w:leftChars="213" w:left="1031" w:right="-58" w:hangingChars="200" w:hanging="520"/>
        <w:jc w:val="both"/>
        <w:textAlignment w:val="baseline"/>
      </w:pPr>
      <w:r>
        <w:rPr>
          <w:rFonts w:ascii="標楷體" w:eastAsia="標楷體" w:hAnsi="標楷體"/>
          <w:sz w:val="26"/>
          <w:szCs w:val="26"/>
        </w:rPr>
        <w:t>羅馬旗幟或臨時性指標拆除完成後，應檢附拆除前、後照片至本局辦理結案。</w:t>
      </w:r>
    </w:p>
    <w:p w14:paraId="53467966" w14:textId="7340B95F" w:rsidR="008755BD" w:rsidRPr="00705951" w:rsidRDefault="008755BD" w:rsidP="00140360">
      <w:pPr>
        <w:pStyle w:val="ac"/>
        <w:numPr>
          <w:ilvl w:val="0"/>
          <w:numId w:val="17"/>
        </w:numPr>
        <w:pBdr>
          <w:top w:val="none" w:sz="0" w:space="0" w:color="000000"/>
          <w:left w:val="none" w:sz="0" w:space="0" w:color="000000"/>
          <w:bottom w:val="none" w:sz="0" w:space="0" w:color="000000"/>
          <w:right w:val="none" w:sz="0" w:space="0" w:color="000000"/>
        </w:pBdr>
        <w:suppressAutoHyphens/>
        <w:snapToGrid w:val="0"/>
        <w:spacing w:after="0" w:line="320" w:lineRule="exact"/>
        <w:ind w:leftChars="213" w:left="1031" w:right="-58" w:hangingChars="200" w:hanging="520"/>
        <w:jc w:val="both"/>
        <w:textAlignment w:val="baseline"/>
        <w:rPr>
          <w:rFonts w:ascii="標楷體" w:eastAsia="標楷體" w:hAnsi="標楷體"/>
          <w:sz w:val="26"/>
          <w:szCs w:val="26"/>
        </w:rPr>
      </w:pPr>
      <w:r w:rsidRPr="00705951">
        <w:rPr>
          <w:rFonts w:ascii="標楷體" w:eastAsia="標楷體" w:hAnsi="標楷體" w:hint="eastAsia"/>
          <w:sz w:val="26"/>
          <w:szCs w:val="26"/>
        </w:rPr>
        <w:t>申請羅馬旗幟之圖樣虛與實際掛設相同，倘圖樣臨時異動需再向本局</w:t>
      </w:r>
      <w:bookmarkStart w:id="4" w:name="_GoBack"/>
      <w:bookmarkEnd w:id="4"/>
      <w:r w:rsidRPr="00705951">
        <w:rPr>
          <w:rFonts w:ascii="標楷體" w:eastAsia="標楷體" w:hAnsi="標楷體" w:hint="eastAsia"/>
          <w:sz w:val="26"/>
          <w:szCs w:val="26"/>
        </w:rPr>
        <w:t>通知核可後始得設立。</w:t>
      </w:r>
    </w:p>
    <w:p w14:paraId="51AC1EDC" w14:textId="77777777" w:rsidR="008755BD" w:rsidRPr="00653BF6" w:rsidRDefault="008755BD" w:rsidP="008755BD">
      <w:pPr>
        <w:pStyle w:val="ac"/>
        <w:numPr>
          <w:ilvl w:val="0"/>
          <w:numId w:val="17"/>
        </w:numPr>
        <w:pBdr>
          <w:top w:val="none" w:sz="0" w:space="0" w:color="000000"/>
          <w:left w:val="none" w:sz="0" w:space="0" w:color="000000"/>
          <w:bottom w:val="none" w:sz="0" w:space="0" w:color="000000"/>
          <w:right w:val="none" w:sz="0" w:space="0" w:color="000000"/>
        </w:pBdr>
        <w:suppressAutoHyphens/>
        <w:snapToGrid w:val="0"/>
        <w:spacing w:after="0" w:line="320" w:lineRule="exact"/>
        <w:ind w:leftChars="213" w:left="1031" w:right="-58" w:hangingChars="200" w:hanging="520"/>
        <w:jc w:val="both"/>
        <w:textAlignment w:val="baseline"/>
        <w:rPr>
          <w:rFonts w:ascii="標楷體" w:eastAsia="標楷體" w:hAnsi="標楷體"/>
          <w:sz w:val="26"/>
          <w:szCs w:val="26"/>
        </w:rPr>
      </w:pPr>
      <w:r w:rsidRPr="00653BF6">
        <w:rPr>
          <w:rFonts w:ascii="標楷體" w:eastAsia="標楷體" w:hAnsi="標楷體" w:hint="eastAsia"/>
          <w:sz w:val="26"/>
          <w:szCs w:val="26"/>
        </w:rPr>
        <w:t>倘申請人未依上述規定辦理，本局亦得予拒絕後續申請案。</w:t>
      </w:r>
    </w:p>
    <w:p w14:paraId="5328D1D6" w14:textId="77777777" w:rsidR="008755BD" w:rsidRPr="00653BF6" w:rsidRDefault="008755BD" w:rsidP="008755BD">
      <w:pPr>
        <w:pStyle w:val="ac"/>
        <w:pBdr>
          <w:top w:val="none" w:sz="0" w:space="5" w:color="000000"/>
        </w:pBdr>
        <w:snapToGrid w:val="0"/>
        <w:rPr>
          <w:rFonts w:ascii="標楷體" w:eastAsia="標楷體" w:hAnsi="標楷體"/>
          <w:sz w:val="28"/>
          <w:szCs w:val="28"/>
        </w:rPr>
      </w:pPr>
    </w:p>
    <w:p w14:paraId="6006D881" w14:textId="77777777" w:rsidR="008755BD" w:rsidRPr="00653BF6" w:rsidRDefault="008755BD" w:rsidP="008755BD">
      <w:pPr>
        <w:pStyle w:val="ac"/>
        <w:pBdr>
          <w:top w:val="none" w:sz="0" w:space="5" w:color="000000"/>
        </w:pBdr>
        <w:snapToGrid w:val="0"/>
        <w:rPr>
          <w:rFonts w:ascii="標楷體" w:eastAsia="標楷體" w:hAnsi="標楷體"/>
          <w:sz w:val="28"/>
          <w:szCs w:val="28"/>
        </w:rPr>
      </w:pPr>
      <w:r w:rsidRPr="00653BF6">
        <w:rPr>
          <w:rFonts w:ascii="標楷體" w:eastAsia="標楷體" w:hAnsi="標楷體" w:hint="eastAsia"/>
          <w:sz w:val="28"/>
          <w:szCs w:val="28"/>
        </w:rPr>
        <w:t>六、設置路線路段及數量：請</w:t>
      </w:r>
      <w:proofErr w:type="gramStart"/>
      <w:r w:rsidRPr="00653BF6">
        <w:rPr>
          <w:rFonts w:ascii="標楷體" w:eastAsia="標楷體" w:hAnsi="標楷體" w:hint="eastAsia"/>
          <w:sz w:val="28"/>
          <w:szCs w:val="28"/>
        </w:rPr>
        <w:t>至官網</w:t>
      </w:r>
      <w:proofErr w:type="gramEnd"/>
      <w:r w:rsidRPr="00653BF6">
        <w:rPr>
          <w:rFonts w:ascii="標楷體" w:eastAsia="標楷體" w:hAnsi="標楷體" w:hint="eastAsia"/>
          <w:sz w:val="28"/>
          <w:szCs w:val="28"/>
        </w:rPr>
        <w:t>(</w:t>
      </w:r>
      <w:hyperlink r:id="rId9" w:history="1">
        <w:r w:rsidRPr="00653BF6">
          <w:rPr>
            <w:rStyle w:val="af"/>
            <w:rFonts w:ascii="標楷體" w:eastAsia="標楷體" w:hAnsi="標楷體" w:hint="eastAsia"/>
            <w:sz w:val="28"/>
            <w:szCs w:val="28"/>
          </w:rPr>
          <w:t>https://www.sipa.gov.tw/</w:t>
        </w:r>
      </w:hyperlink>
      <w:r w:rsidRPr="00653BF6">
        <w:rPr>
          <w:rFonts w:ascii="標楷體" w:eastAsia="標楷體" w:hAnsi="標楷體" w:hint="eastAsia"/>
          <w:sz w:val="28"/>
          <w:szCs w:val="28"/>
        </w:rPr>
        <w:t xml:space="preserve"> →認識園區→園區地圖) 下載，並以</w:t>
      </w:r>
      <w:proofErr w:type="gramStart"/>
      <w:r w:rsidRPr="00653BF6">
        <w:rPr>
          <w:rFonts w:ascii="標楷體" w:eastAsia="標楷體" w:hAnsi="標楷體"/>
          <w:sz w:val="28"/>
          <w:szCs w:val="28"/>
        </w:rPr>
        <w:t>色筆標</w:t>
      </w:r>
      <w:proofErr w:type="gramEnd"/>
      <w:r w:rsidRPr="00653BF6">
        <w:rPr>
          <w:rFonts w:ascii="標楷體" w:eastAsia="標楷體" w:hAnsi="標楷體"/>
          <w:sz w:val="28"/>
          <w:szCs w:val="28"/>
        </w:rPr>
        <w:t>繪</w:t>
      </w:r>
      <w:r w:rsidRPr="00653BF6">
        <w:rPr>
          <w:rFonts w:ascii="標楷體" w:eastAsia="標楷體" w:hAnsi="標楷體" w:hint="eastAsia"/>
          <w:sz w:val="28"/>
          <w:szCs w:val="28"/>
        </w:rPr>
        <w:t>園區地圖。</w:t>
      </w:r>
    </w:p>
    <w:p w14:paraId="01ACBDEF" w14:textId="77777777" w:rsidR="008755BD" w:rsidRDefault="008755BD" w:rsidP="008755BD">
      <w:pPr>
        <w:pStyle w:val="a4"/>
        <w:pBdr>
          <w:top w:val="none" w:sz="0" w:space="5" w:color="000000"/>
        </w:pBdr>
        <w:tabs>
          <w:tab w:val="clear" w:pos="4153"/>
          <w:tab w:val="clear" w:pos="8306"/>
        </w:tabs>
        <w:jc w:val="center"/>
      </w:pPr>
    </w:p>
    <w:p w14:paraId="5AFF30F8" w14:textId="77777777" w:rsidR="008755BD" w:rsidRDefault="008755BD" w:rsidP="008755BD">
      <w:pPr>
        <w:pStyle w:val="a4"/>
        <w:pBdr>
          <w:top w:val="none" w:sz="0" w:space="5" w:color="000000"/>
        </w:pBdr>
        <w:tabs>
          <w:tab w:val="clear" w:pos="4153"/>
          <w:tab w:val="clear" w:pos="8306"/>
        </w:tabs>
        <w:jc w:val="center"/>
        <w:rPr>
          <w:rFonts w:ascii="標楷體" w:eastAsia="標楷體" w:hAnsi="標楷體"/>
          <w:szCs w:val="24"/>
        </w:rPr>
      </w:pPr>
    </w:p>
    <w:p w14:paraId="0B068E50" w14:textId="77777777" w:rsidR="008755BD" w:rsidRPr="0040701F" w:rsidRDefault="008755BD" w:rsidP="008755BD">
      <w:pPr>
        <w:pStyle w:val="a4"/>
        <w:pBdr>
          <w:top w:val="none" w:sz="0" w:space="5" w:color="000000"/>
        </w:pBdr>
        <w:tabs>
          <w:tab w:val="clear" w:pos="4153"/>
          <w:tab w:val="clear" w:pos="8306"/>
        </w:tabs>
        <w:jc w:val="center"/>
        <w:rPr>
          <w:rFonts w:ascii="標楷體" w:eastAsia="標楷體" w:hAnsi="標楷體"/>
          <w:szCs w:val="24"/>
        </w:rPr>
      </w:pPr>
    </w:p>
    <w:p w14:paraId="158E52FB" w14:textId="77777777" w:rsidR="008755BD" w:rsidRDefault="008755BD" w:rsidP="008755BD">
      <w:pPr>
        <w:pStyle w:val="a4"/>
        <w:pBdr>
          <w:top w:val="none" w:sz="0" w:space="5" w:color="000000"/>
        </w:pBdr>
        <w:tabs>
          <w:tab w:val="clear" w:pos="4153"/>
          <w:tab w:val="clear" w:pos="8306"/>
        </w:tabs>
        <w:jc w:val="center"/>
        <w:rPr>
          <w:rFonts w:ascii="標楷體" w:eastAsia="標楷體" w:hAnsi="標楷體"/>
          <w:szCs w:val="24"/>
        </w:rPr>
      </w:pPr>
    </w:p>
    <w:p w14:paraId="10121857" w14:textId="77777777" w:rsidR="008755BD" w:rsidRPr="008F3B18" w:rsidRDefault="008755BD" w:rsidP="008755BD">
      <w:pPr>
        <w:pStyle w:val="a4"/>
        <w:pBdr>
          <w:top w:val="none" w:sz="0" w:space="5" w:color="000000"/>
        </w:pBdr>
        <w:tabs>
          <w:tab w:val="clear" w:pos="4153"/>
          <w:tab w:val="clear" w:pos="8306"/>
        </w:tabs>
        <w:jc w:val="center"/>
        <w:rPr>
          <w:rFonts w:ascii="標楷體" w:eastAsia="標楷體" w:hAnsi="標楷體"/>
          <w:szCs w:val="24"/>
        </w:rPr>
      </w:pPr>
    </w:p>
    <w:p w14:paraId="213C7B14" w14:textId="77777777" w:rsidR="008755BD" w:rsidRDefault="008755BD" w:rsidP="008755BD">
      <w:pPr>
        <w:pStyle w:val="a4"/>
        <w:pBdr>
          <w:top w:val="none" w:sz="0" w:space="5" w:color="000000"/>
        </w:pBdr>
        <w:tabs>
          <w:tab w:val="clear" w:pos="4153"/>
          <w:tab w:val="clear" w:pos="8306"/>
        </w:tabs>
        <w:jc w:val="center"/>
        <w:rPr>
          <w:rFonts w:ascii="標楷體" w:eastAsia="標楷體" w:hAnsi="標楷體"/>
          <w:szCs w:val="24"/>
        </w:rPr>
      </w:pPr>
    </w:p>
    <w:p w14:paraId="284A6DF5" w14:textId="77777777" w:rsidR="008755BD" w:rsidRDefault="008755BD" w:rsidP="008755BD">
      <w:pPr>
        <w:pStyle w:val="a4"/>
        <w:pBdr>
          <w:top w:val="none" w:sz="0" w:space="5" w:color="000000"/>
        </w:pBdr>
        <w:tabs>
          <w:tab w:val="clear" w:pos="4153"/>
          <w:tab w:val="clear" w:pos="8306"/>
        </w:tabs>
        <w:jc w:val="center"/>
        <w:rPr>
          <w:rFonts w:ascii="標楷體" w:eastAsia="標楷體" w:hAnsi="標楷體"/>
          <w:szCs w:val="24"/>
        </w:rPr>
      </w:pPr>
    </w:p>
    <w:p w14:paraId="4A69129D" w14:textId="3B3AEC19" w:rsidR="008755BD" w:rsidRDefault="008755BD" w:rsidP="008755BD">
      <w:pPr>
        <w:pStyle w:val="a4"/>
        <w:pBdr>
          <w:top w:val="none" w:sz="0" w:space="5" w:color="000000"/>
        </w:pBdr>
        <w:tabs>
          <w:tab w:val="clear" w:pos="4153"/>
          <w:tab w:val="clear" w:pos="8306"/>
        </w:tabs>
        <w:jc w:val="center"/>
        <w:rPr>
          <w:rFonts w:ascii="標楷體" w:eastAsia="標楷體" w:hAnsi="標楷體"/>
          <w:szCs w:val="24"/>
        </w:rPr>
      </w:pPr>
      <w:r>
        <w:rPr>
          <w:noProof/>
        </w:rPr>
        <mc:AlternateContent>
          <mc:Choice Requires="wps">
            <w:drawing>
              <wp:anchor distT="0" distB="0" distL="0" distR="0" simplePos="0" relativeHeight="251673600" behindDoc="0" locked="0" layoutInCell="1" allowOverlap="1" wp14:anchorId="39EDBCB0" wp14:editId="4A68D8B8">
                <wp:simplePos x="0" y="0"/>
                <wp:positionH relativeFrom="column">
                  <wp:posOffset>1859915</wp:posOffset>
                </wp:positionH>
                <wp:positionV relativeFrom="paragraph">
                  <wp:posOffset>91440</wp:posOffset>
                </wp:positionV>
                <wp:extent cx="3400425" cy="2506345"/>
                <wp:effectExtent l="12065" t="9525" r="6985" b="8255"/>
                <wp:wrapNone/>
                <wp:docPr id="50" name="文字方塊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2506345"/>
                        </a:xfrm>
                        <a:prstGeom prst="rect">
                          <a:avLst/>
                        </a:prstGeom>
                        <a:solidFill>
                          <a:srgbClr val="FFFFFF"/>
                        </a:solidFill>
                        <a:ln w="9525">
                          <a:solidFill>
                            <a:srgbClr val="000000"/>
                          </a:solidFill>
                          <a:miter lim="800000"/>
                          <a:headEnd/>
                          <a:tailEnd/>
                        </a:ln>
                      </wps:spPr>
                      <wps:txbx>
                        <w:txbxContent>
                          <w:p w14:paraId="71E23E39" w14:textId="77777777" w:rsidR="008755BD" w:rsidRDefault="008755BD" w:rsidP="008755BD">
                            <w:pPr>
                              <w:pStyle w:val="ac"/>
                              <w:snapToGrid w:val="0"/>
                            </w:pPr>
                            <w:r>
                              <w:rPr>
                                <w:rFonts w:ascii="標楷體" w:eastAsia="標楷體" w:hAnsi="標楷體"/>
                                <w:sz w:val="28"/>
                                <w:szCs w:val="28"/>
                              </w:rPr>
                              <w:t>本人已仔細閱讀以上注意事項，並依規定詳實填寫圖說資料，請准予設置。</w:t>
                            </w:r>
                          </w:p>
                          <w:p w14:paraId="0F79F4AA" w14:textId="77777777" w:rsidR="008755BD" w:rsidRPr="00653BF6" w:rsidRDefault="008755BD" w:rsidP="008755BD">
                            <w:pPr>
                              <w:pStyle w:val="ac"/>
                              <w:snapToGrid w:val="0"/>
                            </w:pPr>
                            <w:r w:rsidRPr="00653BF6">
                              <w:rPr>
                                <w:rFonts w:ascii="標楷體" w:eastAsia="標楷體" w:hAnsi="標楷體"/>
                                <w:sz w:val="28"/>
                                <w:szCs w:val="28"/>
                              </w:rPr>
                              <w:t>此致</w:t>
                            </w:r>
                            <w:r w:rsidRPr="00653BF6">
                              <w:rPr>
                                <w:rFonts w:ascii="標楷體" w:eastAsia="標楷體" w:hAnsi="標楷體" w:hint="eastAsia"/>
                                <w:sz w:val="26"/>
                                <w:szCs w:val="26"/>
                              </w:rPr>
                              <w:t>國家科學及技術委員會</w:t>
                            </w:r>
                            <w:r w:rsidRPr="00653BF6">
                              <w:rPr>
                                <w:rFonts w:ascii="標楷體" w:eastAsia="標楷體" w:hAnsi="標楷體"/>
                                <w:sz w:val="28"/>
                                <w:szCs w:val="28"/>
                              </w:rPr>
                              <w:t>新竹科學園區管理局</w:t>
                            </w:r>
                          </w:p>
                          <w:p w14:paraId="54ABDD39" w14:textId="77777777" w:rsidR="008755BD" w:rsidRDefault="008755BD" w:rsidP="008755BD">
                            <w:pPr>
                              <w:pStyle w:val="ac"/>
                              <w:snapToGrid w:val="0"/>
                              <w:rPr>
                                <w:rFonts w:ascii="標楷體" w:eastAsia="標楷體" w:hAnsi="標楷體"/>
                                <w:sz w:val="28"/>
                                <w:szCs w:val="28"/>
                              </w:rPr>
                            </w:pPr>
                          </w:p>
                          <w:p w14:paraId="6052A7C6" w14:textId="77777777" w:rsidR="008755BD" w:rsidRDefault="008755BD" w:rsidP="008755BD">
                            <w:pPr>
                              <w:pStyle w:val="ac"/>
                              <w:snapToGrid w:val="0"/>
                              <w:rPr>
                                <w:rFonts w:ascii="標楷體" w:eastAsia="標楷體" w:hAnsi="標楷體"/>
                                <w:sz w:val="28"/>
                                <w:szCs w:val="28"/>
                              </w:rPr>
                            </w:pPr>
                          </w:p>
                          <w:p w14:paraId="5DFB4F7D" w14:textId="77777777" w:rsidR="008755BD" w:rsidRDefault="008755BD" w:rsidP="008755BD">
                            <w:pPr>
                              <w:pStyle w:val="ac"/>
                              <w:snapToGrid w:val="0"/>
                              <w:rPr>
                                <w:rFonts w:ascii="標楷體" w:eastAsia="標楷體" w:hAnsi="標楷體"/>
                                <w:sz w:val="28"/>
                                <w:szCs w:val="28"/>
                              </w:rPr>
                            </w:pPr>
                          </w:p>
                          <w:p w14:paraId="0D255238" w14:textId="77777777" w:rsidR="008755BD" w:rsidRDefault="008755BD" w:rsidP="008755BD">
                            <w:pPr>
                              <w:pStyle w:val="ac"/>
                              <w:snapToGrid w:val="0"/>
                            </w:pPr>
                            <w:r>
                              <w:rPr>
                                <w:rFonts w:ascii="標楷體" w:eastAsia="標楷體" w:hAnsi="標楷體"/>
                                <w:sz w:val="28"/>
                                <w:szCs w:val="28"/>
                              </w:rPr>
                              <w:t>申請</w:t>
                            </w:r>
                            <w:r w:rsidRPr="000B0285">
                              <w:rPr>
                                <w:rFonts w:ascii="標楷體" w:eastAsia="標楷體" w:hAnsi="標楷體"/>
                                <w:sz w:val="28"/>
                              </w:rPr>
                              <w:t>單位</w:t>
                            </w:r>
                            <w:r>
                              <w:rPr>
                                <w:rFonts w:ascii="標楷體" w:eastAsia="標楷體" w:hAnsi="標楷體"/>
                                <w:sz w:val="28"/>
                                <w:szCs w:val="28"/>
                              </w:rPr>
                              <w:t>：(簽章)</w:t>
                            </w:r>
                            <w:proofErr w:type="gramStart"/>
                            <w:r>
                              <w:rPr>
                                <w:rFonts w:ascii="標楷體" w:eastAsia="標楷體" w:hAnsi="標楷體"/>
                                <w:b/>
                                <w:bCs/>
                                <w:sz w:val="28"/>
                                <w:szCs w:val="28"/>
                              </w:rPr>
                              <w:t>＿＿＿＿＿＿＿</w:t>
                            </w:r>
                            <w:proofErr w:type="gramEnd"/>
                            <w:r>
                              <w:rPr>
                                <w:rFonts w:ascii="標楷體" w:eastAsia="標楷體" w:hAnsi="標楷體"/>
                                <w:bCs/>
                                <w:sz w:val="28"/>
                                <w:szCs w:val="28"/>
                              </w:rPr>
                              <w:t>用印</w:t>
                            </w:r>
                          </w:p>
                          <w:p w14:paraId="6BCFDFB8" w14:textId="77777777" w:rsidR="008755BD" w:rsidRDefault="008755BD" w:rsidP="008755BD">
                            <w:pPr>
                              <w:pStyle w:val="ac"/>
                              <w:snapToGrid w:val="0"/>
                              <w:jc w:val="right"/>
                              <w:rPr>
                                <w:rFonts w:ascii="標楷體" w:eastAsia="標楷體" w:hAnsi="標楷體"/>
                                <w:sz w:val="28"/>
                                <w:szCs w:val="28"/>
                              </w:rPr>
                            </w:pPr>
                          </w:p>
                          <w:p w14:paraId="20C68A96" w14:textId="77777777" w:rsidR="008755BD" w:rsidRDefault="008755BD" w:rsidP="008755BD">
                            <w:pPr>
                              <w:pStyle w:val="ac"/>
                              <w:snapToGrid w:val="0"/>
                              <w:jc w:val="right"/>
                            </w:pPr>
                            <w:r>
                              <w:rPr>
                                <w:rFonts w:ascii="標楷體" w:eastAsia="標楷體" w:hAnsi="標楷體"/>
                                <w:sz w:val="28"/>
                                <w:szCs w:val="28"/>
                              </w:rPr>
                              <w:t>中華民國</w:t>
                            </w:r>
                            <w:proofErr w:type="gramStart"/>
                            <w:r>
                              <w:rPr>
                                <w:rFonts w:ascii="標楷體" w:eastAsia="標楷體" w:hAnsi="標楷體"/>
                                <w:b/>
                                <w:bCs/>
                                <w:sz w:val="28"/>
                                <w:szCs w:val="28"/>
                              </w:rPr>
                              <w:t>＿＿</w:t>
                            </w:r>
                            <w:proofErr w:type="gramEnd"/>
                            <w:r>
                              <w:rPr>
                                <w:rFonts w:ascii="標楷體" w:eastAsia="標楷體" w:hAnsi="標楷體"/>
                                <w:sz w:val="28"/>
                                <w:szCs w:val="28"/>
                              </w:rPr>
                              <w:t>年</w:t>
                            </w:r>
                            <w:proofErr w:type="gramStart"/>
                            <w:r>
                              <w:rPr>
                                <w:rFonts w:ascii="標楷體" w:eastAsia="標楷體" w:hAnsi="標楷體"/>
                                <w:b/>
                                <w:bCs/>
                                <w:sz w:val="28"/>
                                <w:szCs w:val="28"/>
                              </w:rPr>
                              <w:t>＿</w:t>
                            </w:r>
                            <w:proofErr w:type="gramEnd"/>
                            <w:r>
                              <w:rPr>
                                <w:rFonts w:ascii="標楷體" w:eastAsia="標楷體" w:hAnsi="標楷體"/>
                                <w:sz w:val="28"/>
                                <w:szCs w:val="28"/>
                              </w:rPr>
                              <w:t>月</w:t>
                            </w:r>
                            <w:proofErr w:type="gramStart"/>
                            <w:r>
                              <w:rPr>
                                <w:rFonts w:ascii="標楷體" w:eastAsia="標楷體" w:hAnsi="標楷體"/>
                                <w:b/>
                                <w:bCs/>
                                <w:sz w:val="28"/>
                                <w:szCs w:val="28"/>
                              </w:rPr>
                              <w:t>＿</w:t>
                            </w:r>
                            <w:proofErr w:type="gramEnd"/>
                            <w:r>
                              <w:rPr>
                                <w:rFonts w:ascii="標楷體" w:eastAsia="標楷體" w:hAnsi="標楷體"/>
                                <w:sz w:val="28"/>
                                <w:szCs w:val="28"/>
                              </w:rPr>
                              <w:t>日申請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DBCB0" id="文字方塊 50" o:spid="_x0000_s1033" type="#_x0000_t202" style="position:absolute;left:0;text-align:left;margin-left:146.45pt;margin-top:7.2pt;width:267.75pt;height:197.35pt;z-index:2516736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">
                <v:textbox>
                  <w:txbxContent>
                    <w:p w14:paraId="71E23E39" w14:textId="77777777" w:rsidR="008755BD" w:rsidRDefault="008755BD" w:rsidP="008755BD">
                      <w:pPr>
                        <w:pStyle w:val="ac"/>
                        <w:snapToGrid w:val="0"/>
                      </w:pPr>
                      <w:r>
                        <w:rPr>
                          <w:rFonts w:ascii="標楷體" w:eastAsia="標楷體" w:hAnsi="標楷體"/>
                          <w:sz w:val="28"/>
                          <w:szCs w:val="28"/>
                        </w:rPr>
                        <w:t>本人已仔細閱讀以上注意事項，並依規定詳實填寫圖說資料，請准予設置。</w:t>
                      </w:r>
                    </w:p>
                    <w:p w14:paraId="0F79F4AA" w14:textId="77777777" w:rsidR="008755BD" w:rsidRPr="00653BF6" w:rsidRDefault="008755BD" w:rsidP="008755BD">
                      <w:pPr>
                        <w:pStyle w:val="ac"/>
                        <w:snapToGrid w:val="0"/>
                      </w:pPr>
                      <w:r w:rsidRPr="00653BF6">
                        <w:rPr>
                          <w:rFonts w:ascii="標楷體" w:eastAsia="標楷體" w:hAnsi="標楷體"/>
                          <w:sz w:val="28"/>
                          <w:szCs w:val="28"/>
                        </w:rPr>
                        <w:t>此致</w:t>
                      </w:r>
                      <w:r w:rsidRPr="00653BF6">
                        <w:rPr>
                          <w:rFonts w:ascii="標楷體" w:eastAsia="標楷體" w:hAnsi="標楷體" w:hint="eastAsia"/>
                          <w:sz w:val="26"/>
                          <w:szCs w:val="26"/>
                        </w:rPr>
                        <w:t>國家科學及技術委員會</w:t>
                      </w:r>
                      <w:r w:rsidRPr="00653BF6">
                        <w:rPr>
                          <w:rFonts w:ascii="標楷體" w:eastAsia="標楷體" w:hAnsi="標楷體"/>
                          <w:sz w:val="28"/>
                          <w:szCs w:val="28"/>
                        </w:rPr>
                        <w:t>新竹科學園區管理局</w:t>
                      </w:r>
                    </w:p>
                    <w:p w14:paraId="54ABDD39" w14:textId="77777777" w:rsidR="008755BD" w:rsidRDefault="008755BD" w:rsidP="008755BD">
                      <w:pPr>
                        <w:pStyle w:val="ac"/>
                        <w:snapToGrid w:val="0"/>
                        <w:rPr>
                          <w:rFonts w:ascii="標楷體" w:eastAsia="標楷體" w:hAnsi="標楷體"/>
                          <w:sz w:val="28"/>
                          <w:szCs w:val="28"/>
                        </w:rPr>
                      </w:pPr>
                    </w:p>
                    <w:p w14:paraId="6052A7C6" w14:textId="77777777" w:rsidR="008755BD" w:rsidRDefault="008755BD" w:rsidP="008755BD">
                      <w:pPr>
                        <w:pStyle w:val="ac"/>
                        <w:snapToGrid w:val="0"/>
                        <w:rPr>
                          <w:rFonts w:ascii="標楷體" w:eastAsia="標楷體" w:hAnsi="標楷體"/>
                          <w:sz w:val="28"/>
                          <w:szCs w:val="28"/>
                        </w:rPr>
                      </w:pPr>
                    </w:p>
                    <w:p w14:paraId="5DFB4F7D" w14:textId="77777777" w:rsidR="008755BD" w:rsidRDefault="008755BD" w:rsidP="008755BD">
                      <w:pPr>
                        <w:pStyle w:val="ac"/>
                        <w:snapToGrid w:val="0"/>
                        <w:rPr>
                          <w:rFonts w:ascii="標楷體" w:eastAsia="標楷體" w:hAnsi="標楷體"/>
                          <w:sz w:val="28"/>
                          <w:szCs w:val="28"/>
                        </w:rPr>
                      </w:pPr>
                    </w:p>
                    <w:p w14:paraId="0D255238" w14:textId="77777777" w:rsidR="008755BD" w:rsidRDefault="008755BD" w:rsidP="008755BD">
                      <w:pPr>
                        <w:pStyle w:val="ac"/>
                        <w:snapToGrid w:val="0"/>
                      </w:pPr>
                      <w:r>
                        <w:rPr>
                          <w:rFonts w:ascii="標楷體" w:eastAsia="標楷體" w:hAnsi="標楷體"/>
                          <w:sz w:val="28"/>
                          <w:szCs w:val="28"/>
                        </w:rPr>
                        <w:t>申請</w:t>
                      </w:r>
                      <w:r w:rsidRPr="000B0285">
                        <w:rPr>
                          <w:rFonts w:ascii="標楷體" w:eastAsia="標楷體" w:hAnsi="標楷體"/>
                          <w:sz w:val="28"/>
                        </w:rPr>
                        <w:t>單位</w:t>
                      </w:r>
                      <w:r>
                        <w:rPr>
                          <w:rFonts w:ascii="標楷體" w:eastAsia="標楷體" w:hAnsi="標楷體"/>
                          <w:sz w:val="28"/>
                          <w:szCs w:val="28"/>
                        </w:rPr>
                        <w:t>：(簽章)</w:t>
                      </w:r>
                      <w:proofErr w:type="gramStart"/>
                      <w:r>
                        <w:rPr>
                          <w:rFonts w:ascii="標楷體" w:eastAsia="標楷體" w:hAnsi="標楷體"/>
                          <w:b/>
                          <w:bCs/>
                          <w:sz w:val="28"/>
                          <w:szCs w:val="28"/>
                        </w:rPr>
                        <w:t>＿＿＿＿＿＿＿</w:t>
                      </w:r>
                      <w:proofErr w:type="gramEnd"/>
                      <w:r>
                        <w:rPr>
                          <w:rFonts w:ascii="標楷體" w:eastAsia="標楷體" w:hAnsi="標楷體"/>
                          <w:bCs/>
                          <w:sz w:val="28"/>
                          <w:szCs w:val="28"/>
                        </w:rPr>
                        <w:t>用印</w:t>
                      </w:r>
                    </w:p>
                    <w:p w14:paraId="6BCFDFB8" w14:textId="77777777" w:rsidR="008755BD" w:rsidRDefault="008755BD" w:rsidP="008755BD">
                      <w:pPr>
                        <w:pStyle w:val="ac"/>
                        <w:snapToGrid w:val="0"/>
                        <w:jc w:val="right"/>
                        <w:rPr>
                          <w:rFonts w:ascii="標楷體" w:eastAsia="標楷體" w:hAnsi="標楷體"/>
                          <w:sz w:val="28"/>
                          <w:szCs w:val="28"/>
                        </w:rPr>
                      </w:pPr>
                    </w:p>
                    <w:p w14:paraId="20C68A96" w14:textId="77777777" w:rsidR="008755BD" w:rsidRDefault="008755BD" w:rsidP="008755BD">
                      <w:pPr>
                        <w:pStyle w:val="ac"/>
                        <w:snapToGrid w:val="0"/>
                        <w:jc w:val="right"/>
                      </w:pPr>
                      <w:r>
                        <w:rPr>
                          <w:rFonts w:ascii="標楷體" w:eastAsia="標楷體" w:hAnsi="標楷體"/>
                          <w:sz w:val="28"/>
                          <w:szCs w:val="28"/>
                        </w:rPr>
                        <w:t>中華民國</w:t>
                      </w:r>
                      <w:proofErr w:type="gramStart"/>
                      <w:r>
                        <w:rPr>
                          <w:rFonts w:ascii="標楷體" w:eastAsia="標楷體" w:hAnsi="標楷體"/>
                          <w:b/>
                          <w:bCs/>
                          <w:sz w:val="28"/>
                          <w:szCs w:val="28"/>
                        </w:rPr>
                        <w:t>＿＿</w:t>
                      </w:r>
                      <w:proofErr w:type="gramEnd"/>
                      <w:r>
                        <w:rPr>
                          <w:rFonts w:ascii="標楷體" w:eastAsia="標楷體" w:hAnsi="標楷體"/>
                          <w:sz w:val="28"/>
                          <w:szCs w:val="28"/>
                        </w:rPr>
                        <w:t>年</w:t>
                      </w:r>
                      <w:proofErr w:type="gramStart"/>
                      <w:r>
                        <w:rPr>
                          <w:rFonts w:ascii="標楷體" w:eastAsia="標楷體" w:hAnsi="標楷體"/>
                          <w:b/>
                          <w:bCs/>
                          <w:sz w:val="28"/>
                          <w:szCs w:val="28"/>
                        </w:rPr>
                        <w:t>＿</w:t>
                      </w:r>
                      <w:proofErr w:type="gramEnd"/>
                      <w:r>
                        <w:rPr>
                          <w:rFonts w:ascii="標楷體" w:eastAsia="標楷體" w:hAnsi="標楷體"/>
                          <w:sz w:val="28"/>
                          <w:szCs w:val="28"/>
                        </w:rPr>
                        <w:t>月</w:t>
                      </w:r>
                      <w:proofErr w:type="gramStart"/>
                      <w:r>
                        <w:rPr>
                          <w:rFonts w:ascii="標楷體" w:eastAsia="標楷體" w:hAnsi="標楷體"/>
                          <w:b/>
                          <w:bCs/>
                          <w:sz w:val="28"/>
                          <w:szCs w:val="28"/>
                        </w:rPr>
                        <w:t>＿</w:t>
                      </w:r>
                      <w:proofErr w:type="gramEnd"/>
                      <w:r>
                        <w:rPr>
                          <w:rFonts w:ascii="標楷體" w:eastAsia="標楷體" w:hAnsi="標楷體"/>
                          <w:sz w:val="28"/>
                          <w:szCs w:val="28"/>
                        </w:rPr>
                        <w:t>日申請</w:t>
                      </w:r>
                    </w:p>
                  </w:txbxContent>
                </v:textbox>
              </v:shape>
            </w:pict>
          </mc:Fallback>
        </mc:AlternateContent>
      </w:r>
    </w:p>
    <w:p w14:paraId="3BFBFD3B" w14:textId="5A8661FB" w:rsidR="008755BD" w:rsidRDefault="008755BD" w:rsidP="008755BD">
      <w:pPr>
        <w:pStyle w:val="a4"/>
        <w:pBdr>
          <w:top w:val="none" w:sz="0" w:space="5" w:color="000000"/>
        </w:pBdr>
        <w:tabs>
          <w:tab w:val="clear" w:pos="4153"/>
          <w:tab w:val="clear" w:pos="8306"/>
        </w:tabs>
        <w:jc w:val="center"/>
        <w:rPr>
          <w:rFonts w:ascii="標楷體" w:eastAsia="標楷體" w:hAnsi="標楷體"/>
          <w:szCs w:val="24"/>
        </w:rPr>
      </w:pPr>
    </w:p>
    <w:p w14:paraId="4D2EA55D" w14:textId="108436E7" w:rsidR="008755BD" w:rsidRDefault="008755BD" w:rsidP="008755BD">
      <w:pPr>
        <w:pStyle w:val="ac"/>
        <w:pBdr>
          <w:top w:val="none" w:sz="0" w:space="5" w:color="000000"/>
        </w:pBdr>
        <w:snapToGrid w:val="0"/>
        <w:jc w:val="center"/>
        <w:rPr>
          <w:rFonts w:ascii="標楷體" w:eastAsia="標楷體" w:hAnsi="標楷體"/>
          <w:b/>
          <w:bCs/>
          <w:sz w:val="36"/>
        </w:rPr>
      </w:pPr>
      <w:r>
        <w:rPr>
          <w:rFonts w:ascii="標楷體" w:eastAsia="標楷體" w:hAnsi="標楷體"/>
          <w:b/>
          <w:bCs/>
          <w:sz w:val="36"/>
        </w:rPr>
        <w:br w:type="page"/>
      </w:r>
      <w:r w:rsidRPr="00653BF6">
        <w:rPr>
          <w:rFonts w:ascii="標楷體" w:eastAsia="標楷體" w:hAnsi="標楷體"/>
          <w:b/>
          <w:bCs/>
          <w:noProof/>
          <w:sz w:val="36"/>
        </w:rPr>
        <w:drawing>
          <wp:anchor distT="0" distB="0" distL="114300" distR="114300" simplePos="0" relativeHeight="251677696" behindDoc="1" locked="0" layoutInCell="1" allowOverlap="1" wp14:anchorId="0C8BE988" wp14:editId="6E8ABC94">
            <wp:simplePos x="0" y="0"/>
            <wp:positionH relativeFrom="column">
              <wp:posOffset>-586740</wp:posOffset>
            </wp:positionH>
            <wp:positionV relativeFrom="paragraph">
              <wp:posOffset>-142240</wp:posOffset>
            </wp:positionV>
            <wp:extent cx="731520" cy="731520"/>
            <wp:effectExtent l="0" t="0" r="0" b="0"/>
            <wp:wrapTight wrapText="bothSides">
              <wp:wrapPolygon edited="0">
                <wp:start x="0" y="0"/>
                <wp:lineTo x="0" y="20813"/>
                <wp:lineTo x="20813" y="20813"/>
                <wp:lineTo x="20813" y="0"/>
                <wp:lineTo x="0" y="0"/>
              </wp:wrapPolygon>
            </wp:wrapTight>
            <wp:docPr id="49" name="圖片 49" descr="1070717_2018新竹科學園區_LOGO修改(0717定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1070717_2018新竹科學園區_LOGO修改(0717定稿)"/>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3BF6">
        <w:rPr>
          <w:rFonts w:ascii="標楷體" w:eastAsia="標楷體" w:hAnsi="標楷體" w:hint="eastAsia"/>
          <w:b/>
          <w:bCs/>
          <w:noProof/>
          <w:sz w:val="36"/>
        </w:rPr>
        <w:t>國家科學及技術委員會</w:t>
      </w:r>
      <w:r>
        <w:rPr>
          <w:rFonts w:ascii="標楷體" w:eastAsia="標楷體" w:hAnsi="標楷體"/>
          <w:b/>
          <w:bCs/>
          <w:sz w:val="36"/>
        </w:rPr>
        <w:t>新竹科學園區</w:t>
      </w:r>
    </w:p>
    <w:p w14:paraId="118AADF7" w14:textId="77777777" w:rsidR="008755BD" w:rsidRDefault="008755BD" w:rsidP="008755BD">
      <w:pPr>
        <w:pStyle w:val="ac"/>
        <w:pBdr>
          <w:top w:val="none" w:sz="0" w:space="5" w:color="000000"/>
        </w:pBdr>
        <w:snapToGrid w:val="0"/>
        <w:jc w:val="center"/>
      </w:pPr>
      <w:r>
        <w:rPr>
          <w:rFonts w:ascii="標楷體" w:eastAsia="標楷體" w:hAnsi="標楷體"/>
          <w:b/>
          <w:bCs/>
          <w:sz w:val="36"/>
        </w:rPr>
        <w:t>臨時性廣告位置紀錄表</w:t>
      </w:r>
    </w:p>
    <w:p w14:paraId="104093A8" w14:textId="77777777" w:rsidR="008755BD" w:rsidRDefault="008755BD" w:rsidP="008755BD">
      <w:pPr>
        <w:pStyle w:val="ac"/>
        <w:ind w:right="403" w:firstLine="357"/>
        <w:jc w:val="center"/>
        <w:rPr>
          <w:rFonts w:ascii="標楷體" w:eastAsia="標楷體" w:hAnsi="標楷體"/>
          <w:b/>
          <w:bCs/>
          <w:sz w:val="36"/>
        </w:rPr>
      </w:pPr>
    </w:p>
    <w:tbl>
      <w:tblPr>
        <w:tblW w:w="5000" w:type="pct"/>
        <w:tblInd w:w="108" w:type="dxa"/>
        <w:tblLayout w:type="fixed"/>
        <w:tblLook w:val="0000" w:firstRow="0" w:lastRow="0" w:firstColumn="0" w:lastColumn="0" w:noHBand="0" w:noVBand="0"/>
      </w:tblPr>
      <w:tblGrid>
        <w:gridCol w:w="3813"/>
        <w:gridCol w:w="4483"/>
      </w:tblGrid>
      <w:tr w:rsidR="008755BD" w14:paraId="077EDDF7" w14:textId="77777777" w:rsidTr="006540E4">
        <w:trPr>
          <w:trHeight w:val="567"/>
        </w:trPr>
        <w:tc>
          <w:tcPr>
            <w:tcW w:w="42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86D4CFB" w14:textId="77777777" w:rsidR="008755BD" w:rsidRDefault="008755BD" w:rsidP="006540E4">
            <w:pPr>
              <w:pStyle w:val="ac"/>
              <w:snapToGrid w:val="0"/>
              <w:jc w:val="both"/>
            </w:pPr>
            <w:r>
              <w:rPr>
                <w:rFonts w:ascii="標楷體" w:eastAsia="標楷體" w:hAnsi="標楷體"/>
                <w:b/>
                <w:bCs/>
                <w:sz w:val="28"/>
                <w:szCs w:val="28"/>
              </w:rPr>
              <w:t>活動名稱</w:t>
            </w:r>
            <w:proofErr w:type="gramStart"/>
            <w:r>
              <w:rPr>
                <w:rFonts w:ascii="標楷體" w:eastAsia="標楷體" w:hAnsi="標楷體"/>
                <w:b/>
                <w:bCs/>
                <w:sz w:val="28"/>
                <w:szCs w:val="28"/>
              </w:rPr>
              <w:t>﹕</w:t>
            </w:r>
            <w:proofErr w:type="gramEnd"/>
          </w:p>
        </w:tc>
        <w:tc>
          <w:tcPr>
            <w:tcW w:w="502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42EEE75" w14:textId="77777777" w:rsidR="008755BD" w:rsidRDefault="008755BD" w:rsidP="006540E4">
            <w:pPr>
              <w:pStyle w:val="ac"/>
              <w:snapToGrid w:val="0"/>
              <w:jc w:val="both"/>
            </w:pPr>
            <w:r>
              <w:rPr>
                <w:rFonts w:ascii="標楷體" w:eastAsia="標楷體" w:hAnsi="標楷體"/>
                <w:b/>
                <w:bCs/>
                <w:sz w:val="28"/>
                <w:szCs w:val="28"/>
              </w:rPr>
              <w:t>掛設日期：</w:t>
            </w:r>
            <w:proofErr w:type="gramStart"/>
            <w:r>
              <w:rPr>
                <w:rFonts w:ascii="標楷體" w:eastAsia="標楷體" w:hAnsi="標楷體"/>
                <w:b/>
                <w:bCs/>
                <w:sz w:val="28"/>
                <w:szCs w:val="28"/>
              </w:rPr>
              <w:t>＿</w:t>
            </w:r>
            <w:proofErr w:type="gramEnd"/>
            <w:r>
              <w:rPr>
                <w:rFonts w:ascii="標楷體" w:eastAsia="標楷體" w:hAnsi="標楷體"/>
                <w:sz w:val="28"/>
                <w:szCs w:val="28"/>
              </w:rPr>
              <w:t>年</w:t>
            </w:r>
            <w:r>
              <w:rPr>
                <w:rFonts w:ascii="標楷體" w:eastAsia="標楷體" w:hAnsi="標楷體"/>
                <w:b/>
                <w:bCs/>
                <w:sz w:val="28"/>
                <w:szCs w:val="28"/>
              </w:rPr>
              <w:t>＿</w:t>
            </w:r>
            <w:r>
              <w:rPr>
                <w:rFonts w:ascii="標楷體" w:eastAsia="標楷體" w:hAnsi="標楷體"/>
                <w:sz w:val="28"/>
                <w:szCs w:val="28"/>
              </w:rPr>
              <w:t>月</w:t>
            </w:r>
            <w:r>
              <w:rPr>
                <w:rFonts w:ascii="標楷體" w:eastAsia="標楷體" w:hAnsi="標楷體"/>
                <w:b/>
                <w:bCs/>
                <w:sz w:val="28"/>
                <w:szCs w:val="28"/>
              </w:rPr>
              <w:t>＿</w:t>
            </w:r>
            <w:r>
              <w:rPr>
                <w:rFonts w:ascii="標楷體" w:eastAsia="標楷體" w:hAnsi="標楷體"/>
                <w:sz w:val="28"/>
                <w:szCs w:val="28"/>
              </w:rPr>
              <w:t>日至＿年</w:t>
            </w:r>
            <w:r>
              <w:rPr>
                <w:rFonts w:ascii="標楷體" w:eastAsia="標楷體" w:hAnsi="標楷體"/>
                <w:b/>
                <w:bCs/>
                <w:sz w:val="28"/>
                <w:szCs w:val="28"/>
              </w:rPr>
              <w:t>＿</w:t>
            </w:r>
            <w:r>
              <w:rPr>
                <w:rFonts w:ascii="標楷體" w:eastAsia="標楷體" w:hAnsi="標楷體"/>
                <w:sz w:val="28"/>
                <w:szCs w:val="28"/>
              </w:rPr>
              <w:t>月</w:t>
            </w:r>
            <w:r>
              <w:rPr>
                <w:rFonts w:ascii="標楷體" w:eastAsia="標楷體" w:hAnsi="標楷體"/>
                <w:b/>
                <w:bCs/>
                <w:sz w:val="28"/>
                <w:szCs w:val="28"/>
              </w:rPr>
              <w:t>＿</w:t>
            </w:r>
            <w:r>
              <w:rPr>
                <w:rFonts w:ascii="標楷體" w:eastAsia="標楷體" w:hAnsi="標楷體"/>
                <w:sz w:val="28"/>
                <w:szCs w:val="28"/>
              </w:rPr>
              <w:t>日，共計</w:t>
            </w:r>
            <w:r>
              <w:rPr>
                <w:rFonts w:ascii="標楷體" w:eastAsia="標楷體" w:hAnsi="標楷體"/>
                <w:b/>
                <w:bCs/>
                <w:sz w:val="28"/>
                <w:szCs w:val="28"/>
              </w:rPr>
              <w:t>＿＿</w:t>
            </w:r>
            <w:r>
              <w:rPr>
                <w:rFonts w:ascii="標楷體" w:eastAsia="標楷體" w:hAnsi="標楷體"/>
                <w:sz w:val="28"/>
                <w:szCs w:val="28"/>
              </w:rPr>
              <w:t>日</w:t>
            </w:r>
          </w:p>
        </w:tc>
      </w:tr>
      <w:tr w:rsidR="008755BD" w14:paraId="7C8FB486" w14:textId="77777777" w:rsidTr="006540E4">
        <w:trPr>
          <w:trHeight w:val="567"/>
        </w:trPr>
        <w:tc>
          <w:tcPr>
            <w:tcW w:w="42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9160FF1" w14:textId="77777777" w:rsidR="008755BD" w:rsidRDefault="008755BD" w:rsidP="006540E4">
            <w:pPr>
              <w:pStyle w:val="ac"/>
              <w:snapToGrid w:val="0"/>
              <w:jc w:val="both"/>
            </w:pPr>
            <w:r>
              <w:rPr>
                <w:rFonts w:ascii="標楷體" w:eastAsia="標楷體" w:hAnsi="標楷體"/>
                <w:b/>
                <w:bCs/>
                <w:sz w:val="28"/>
                <w:szCs w:val="28"/>
              </w:rPr>
              <w:t>申請單位</w:t>
            </w:r>
            <w:proofErr w:type="gramStart"/>
            <w:r>
              <w:rPr>
                <w:rFonts w:ascii="標楷體" w:eastAsia="標楷體" w:hAnsi="標楷體"/>
                <w:b/>
                <w:bCs/>
                <w:sz w:val="28"/>
                <w:szCs w:val="28"/>
              </w:rPr>
              <w:t>﹕</w:t>
            </w:r>
            <w:proofErr w:type="gramEnd"/>
          </w:p>
        </w:tc>
        <w:tc>
          <w:tcPr>
            <w:tcW w:w="502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E6E67C4" w14:textId="77777777" w:rsidR="008755BD" w:rsidRDefault="008755BD" w:rsidP="006540E4">
            <w:pPr>
              <w:pStyle w:val="ac"/>
              <w:kinsoku w:val="0"/>
              <w:snapToGrid w:val="0"/>
              <w:jc w:val="right"/>
              <w:rPr>
                <w:rFonts w:ascii="標楷體" w:eastAsia="標楷體" w:hAnsi="標楷體"/>
                <w:sz w:val="28"/>
                <w:szCs w:val="28"/>
              </w:rPr>
            </w:pPr>
          </w:p>
        </w:tc>
      </w:tr>
      <w:tr w:rsidR="008755BD" w14:paraId="0BCFB42B" w14:textId="77777777" w:rsidTr="006540E4">
        <w:trPr>
          <w:trHeight w:val="567"/>
        </w:trPr>
        <w:tc>
          <w:tcPr>
            <w:tcW w:w="42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00D6F38" w14:textId="77777777" w:rsidR="008755BD" w:rsidRDefault="008755BD" w:rsidP="006540E4">
            <w:pPr>
              <w:pStyle w:val="ac"/>
              <w:snapToGrid w:val="0"/>
              <w:jc w:val="both"/>
            </w:pPr>
            <w:r>
              <w:rPr>
                <w:rFonts w:ascii="標楷體" w:eastAsia="標楷體" w:hAnsi="標楷體"/>
                <w:b/>
                <w:bCs/>
                <w:sz w:val="28"/>
              </w:rPr>
              <w:t>聯絡人姓名：</w:t>
            </w:r>
          </w:p>
        </w:tc>
        <w:tc>
          <w:tcPr>
            <w:tcW w:w="502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E70789C" w14:textId="77777777" w:rsidR="008755BD" w:rsidRDefault="008755BD" w:rsidP="006540E4">
            <w:pPr>
              <w:pStyle w:val="ac"/>
              <w:snapToGrid w:val="0"/>
              <w:jc w:val="both"/>
            </w:pPr>
            <w:r>
              <w:rPr>
                <w:rFonts w:ascii="標楷體" w:eastAsia="標楷體" w:hAnsi="標楷體"/>
                <w:b/>
                <w:bCs/>
                <w:sz w:val="28"/>
              </w:rPr>
              <w:t>拆除日期：</w:t>
            </w:r>
            <w:proofErr w:type="gramStart"/>
            <w:r>
              <w:rPr>
                <w:rFonts w:ascii="標楷體" w:eastAsia="標楷體" w:hAnsi="標楷體"/>
                <w:b/>
                <w:bCs/>
                <w:sz w:val="28"/>
              </w:rPr>
              <w:t>＿</w:t>
            </w:r>
            <w:proofErr w:type="gramEnd"/>
            <w:r>
              <w:rPr>
                <w:rFonts w:ascii="標楷體" w:eastAsia="標楷體" w:hAnsi="標楷體"/>
                <w:b/>
                <w:bCs/>
                <w:sz w:val="28"/>
                <w:szCs w:val="28"/>
              </w:rPr>
              <w:t>＿</w:t>
            </w:r>
            <w:r>
              <w:rPr>
                <w:rFonts w:ascii="標楷體" w:eastAsia="標楷體" w:hAnsi="標楷體"/>
                <w:sz w:val="28"/>
                <w:szCs w:val="28"/>
              </w:rPr>
              <w:t>年</w:t>
            </w:r>
            <w:r>
              <w:rPr>
                <w:rFonts w:ascii="標楷體" w:eastAsia="標楷體" w:hAnsi="標楷體"/>
                <w:b/>
                <w:bCs/>
                <w:sz w:val="28"/>
                <w:szCs w:val="28"/>
              </w:rPr>
              <w:t>＿</w:t>
            </w:r>
            <w:r>
              <w:rPr>
                <w:rFonts w:ascii="標楷體" w:eastAsia="標楷體" w:hAnsi="標楷體"/>
                <w:sz w:val="28"/>
                <w:szCs w:val="28"/>
              </w:rPr>
              <w:t>月</w:t>
            </w:r>
            <w:r>
              <w:rPr>
                <w:rFonts w:ascii="標楷體" w:eastAsia="標楷體" w:hAnsi="標楷體"/>
                <w:b/>
                <w:bCs/>
                <w:sz w:val="28"/>
                <w:szCs w:val="28"/>
              </w:rPr>
              <w:t>＿</w:t>
            </w:r>
            <w:r>
              <w:rPr>
                <w:rFonts w:ascii="標楷體" w:eastAsia="標楷體" w:hAnsi="標楷體"/>
                <w:sz w:val="28"/>
                <w:szCs w:val="28"/>
              </w:rPr>
              <w:t>日</w:t>
            </w:r>
          </w:p>
        </w:tc>
      </w:tr>
      <w:tr w:rsidR="008755BD" w14:paraId="5BF0CE09" w14:textId="77777777" w:rsidTr="006540E4">
        <w:trPr>
          <w:trHeight w:val="567"/>
        </w:trPr>
        <w:tc>
          <w:tcPr>
            <w:tcW w:w="42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A3F91A4" w14:textId="77777777" w:rsidR="008755BD" w:rsidRDefault="008755BD" w:rsidP="006540E4">
            <w:pPr>
              <w:pStyle w:val="ac"/>
              <w:snapToGrid w:val="0"/>
              <w:spacing w:line="500" w:lineRule="atLeast"/>
              <w:jc w:val="both"/>
            </w:pPr>
            <w:r>
              <w:rPr>
                <w:rFonts w:ascii="標楷體" w:eastAsia="標楷體" w:hAnsi="標楷體"/>
                <w:b/>
                <w:bCs/>
                <w:sz w:val="28"/>
              </w:rPr>
              <w:t>聯絡電話：</w:t>
            </w:r>
          </w:p>
        </w:tc>
        <w:tc>
          <w:tcPr>
            <w:tcW w:w="502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3C30703" w14:textId="77777777" w:rsidR="008755BD" w:rsidRDefault="008755BD" w:rsidP="006540E4">
            <w:pPr>
              <w:pStyle w:val="ac"/>
              <w:snapToGrid w:val="0"/>
              <w:jc w:val="both"/>
              <w:rPr>
                <w:rFonts w:ascii="標楷體" w:eastAsia="標楷體" w:hAnsi="標楷體"/>
                <w:sz w:val="28"/>
                <w:szCs w:val="28"/>
              </w:rPr>
            </w:pPr>
          </w:p>
        </w:tc>
      </w:tr>
    </w:tbl>
    <w:p w14:paraId="401D2834" w14:textId="77777777" w:rsidR="008755BD" w:rsidRDefault="008755BD" w:rsidP="008755BD">
      <w:pPr>
        <w:pStyle w:val="ac"/>
        <w:snapToGrid w:val="0"/>
        <w:spacing w:line="240" w:lineRule="exact"/>
        <w:ind w:firstLine="322"/>
        <w:rPr>
          <w:rFonts w:ascii="標楷體" w:eastAsia="標楷體" w:hAnsi="標楷體"/>
          <w:sz w:val="28"/>
        </w:rPr>
      </w:pPr>
    </w:p>
    <w:tbl>
      <w:tblPr>
        <w:tblW w:w="5000" w:type="pct"/>
        <w:tblInd w:w="28" w:type="dxa"/>
        <w:tblLayout w:type="fixed"/>
        <w:tblCellMar>
          <w:left w:w="28" w:type="dxa"/>
          <w:right w:w="28" w:type="dxa"/>
        </w:tblCellMar>
        <w:tblLook w:val="0000" w:firstRow="0" w:lastRow="0" w:firstColumn="0" w:lastColumn="0" w:noHBand="0" w:noVBand="0"/>
      </w:tblPr>
      <w:tblGrid>
        <w:gridCol w:w="831"/>
        <w:gridCol w:w="3889"/>
        <w:gridCol w:w="1492"/>
        <w:gridCol w:w="2084"/>
      </w:tblGrid>
      <w:tr w:rsidR="008755BD" w14:paraId="35BC6A40" w14:textId="77777777" w:rsidTr="006540E4">
        <w:trPr>
          <w:trHeight w:val="351"/>
        </w:trPr>
        <w:tc>
          <w:tcPr>
            <w:tcW w:w="831" w:type="dxa"/>
            <w:tcBorders>
              <w:top w:val="single" w:sz="4" w:space="0" w:color="000000"/>
              <w:left w:val="single" w:sz="4" w:space="0" w:color="000000"/>
              <w:bottom w:val="single" w:sz="4" w:space="0" w:color="000000"/>
              <w:right w:val="single" w:sz="4" w:space="0" w:color="000000"/>
            </w:tcBorders>
            <w:shd w:val="clear" w:color="auto" w:fill="auto"/>
          </w:tcPr>
          <w:p w14:paraId="399C332D" w14:textId="77777777" w:rsidR="008755BD" w:rsidRDefault="008755BD" w:rsidP="006540E4">
            <w:pPr>
              <w:pStyle w:val="ac"/>
              <w:jc w:val="center"/>
            </w:pPr>
            <w:r>
              <w:rPr>
                <w:rFonts w:ascii="標楷體" w:eastAsia="標楷體" w:hAnsi="標楷體"/>
                <w:sz w:val="32"/>
              </w:rPr>
              <w:t>項次</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14:paraId="3864087C" w14:textId="77777777" w:rsidR="008755BD" w:rsidRDefault="008755BD" w:rsidP="006540E4">
            <w:pPr>
              <w:pStyle w:val="ac"/>
              <w:jc w:val="center"/>
            </w:pPr>
            <w:r>
              <w:rPr>
                <w:rFonts w:ascii="標楷體" w:eastAsia="標楷體" w:hAnsi="標楷體"/>
                <w:sz w:val="32"/>
              </w:rPr>
              <w:t>掛設路段</w:t>
            </w:r>
          </w:p>
        </w:tc>
        <w:tc>
          <w:tcPr>
            <w:tcW w:w="1492" w:type="dxa"/>
            <w:tcBorders>
              <w:top w:val="single" w:sz="4" w:space="0" w:color="000000"/>
              <w:left w:val="single" w:sz="4" w:space="0" w:color="000000"/>
              <w:bottom w:val="single" w:sz="4" w:space="0" w:color="000000"/>
              <w:right w:val="single" w:sz="4" w:space="0" w:color="000000"/>
            </w:tcBorders>
            <w:shd w:val="clear" w:color="auto" w:fill="auto"/>
          </w:tcPr>
          <w:p w14:paraId="70A64D4B" w14:textId="77777777" w:rsidR="008755BD" w:rsidRDefault="008755BD" w:rsidP="006540E4">
            <w:pPr>
              <w:pStyle w:val="ac"/>
              <w:jc w:val="center"/>
            </w:pPr>
            <w:r>
              <w:rPr>
                <w:rFonts w:ascii="標楷體" w:eastAsia="標楷體" w:hAnsi="標楷體"/>
                <w:sz w:val="32"/>
              </w:rPr>
              <w:t>數量</w:t>
            </w:r>
          </w:p>
        </w:tc>
        <w:tc>
          <w:tcPr>
            <w:tcW w:w="2084" w:type="dxa"/>
            <w:tcBorders>
              <w:top w:val="single" w:sz="4" w:space="0" w:color="000000"/>
              <w:left w:val="single" w:sz="4" w:space="0" w:color="000000"/>
              <w:bottom w:val="single" w:sz="4" w:space="0" w:color="000000"/>
              <w:right w:val="single" w:sz="4" w:space="0" w:color="000000"/>
            </w:tcBorders>
            <w:shd w:val="clear" w:color="auto" w:fill="auto"/>
          </w:tcPr>
          <w:p w14:paraId="36F024B1" w14:textId="77777777" w:rsidR="008755BD" w:rsidRDefault="008755BD" w:rsidP="006540E4">
            <w:pPr>
              <w:pStyle w:val="ac"/>
              <w:jc w:val="center"/>
            </w:pPr>
            <w:r>
              <w:rPr>
                <w:rFonts w:ascii="標楷體" w:eastAsia="標楷體" w:hAnsi="標楷體"/>
                <w:sz w:val="32"/>
              </w:rPr>
              <w:t>備註</w:t>
            </w:r>
          </w:p>
        </w:tc>
      </w:tr>
      <w:tr w:rsidR="008755BD" w14:paraId="41DB6AAF" w14:textId="77777777" w:rsidTr="006540E4">
        <w:trPr>
          <w:trHeight w:val="794"/>
        </w:trPr>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4EBD3" w14:textId="77777777" w:rsidR="008755BD" w:rsidRDefault="008755BD" w:rsidP="006540E4">
            <w:pPr>
              <w:pStyle w:val="ac"/>
              <w:kinsoku w:val="0"/>
              <w:ind w:right="240"/>
              <w:jc w:val="both"/>
              <w:rPr>
                <w:rFonts w:ascii="標楷體" w:eastAsia="標楷體" w:hAnsi="標楷體" w:cs="Arial Unicode MS"/>
              </w:rPr>
            </w:pPr>
          </w:p>
        </w:tc>
        <w:tc>
          <w:tcPr>
            <w:tcW w:w="3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7B793" w14:textId="77777777" w:rsidR="008755BD" w:rsidRDefault="008755BD" w:rsidP="006540E4">
            <w:pPr>
              <w:pStyle w:val="ac"/>
              <w:kinsoku w:val="0"/>
              <w:ind w:right="240"/>
              <w:jc w:val="both"/>
              <w:rPr>
                <w:rFonts w:ascii="標楷體" w:eastAsia="標楷體" w:hAnsi="標楷體" w:cs="Arial Unicode MS"/>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A458A" w14:textId="77777777" w:rsidR="008755BD" w:rsidRDefault="008755BD" w:rsidP="006540E4">
            <w:pPr>
              <w:pStyle w:val="ac"/>
              <w:jc w:val="both"/>
              <w:rPr>
                <w:rFonts w:ascii="標楷體" w:eastAsia="標楷體" w:hAnsi="標楷體" w:cs="Arial Unicode MS"/>
              </w:rPr>
            </w:pPr>
          </w:p>
        </w:tc>
        <w:tc>
          <w:tcPr>
            <w:tcW w:w="2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A8F61" w14:textId="77777777" w:rsidR="008755BD" w:rsidRDefault="008755BD" w:rsidP="006540E4">
            <w:pPr>
              <w:pStyle w:val="ac"/>
              <w:jc w:val="both"/>
              <w:rPr>
                <w:rFonts w:ascii="標楷體" w:eastAsia="標楷體" w:hAnsi="標楷體" w:cs="Arial Unicode MS"/>
              </w:rPr>
            </w:pPr>
          </w:p>
        </w:tc>
      </w:tr>
      <w:tr w:rsidR="008755BD" w14:paraId="441334CB" w14:textId="77777777" w:rsidTr="006540E4">
        <w:trPr>
          <w:trHeight w:val="794"/>
        </w:trPr>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88B60" w14:textId="77777777" w:rsidR="008755BD" w:rsidRDefault="008755BD" w:rsidP="006540E4">
            <w:pPr>
              <w:pStyle w:val="ac"/>
              <w:kinsoku w:val="0"/>
              <w:ind w:right="240"/>
              <w:jc w:val="both"/>
              <w:rPr>
                <w:rFonts w:ascii="標楷體" w:eastAsia="標楷體" w:hAnsi="標楷體" w:cs="Arial Unicode MS"/>
              </w:rPr>
            </w:pPr>
          </w:p>
        </w:tc>
        <w:tc>
          <w:tcPr>
            <w:tcW w:w="3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7A683" w14:textId="77777777" w:rsidR="008755BD" w:rsidRDefault="008755BD" w:rsidP="006540E4">
            <w:pPr>
              <w:pStyle w:val="ac"/>
              <w:kinsoku w:val="0"/>
              <w:ind w:right="240"/>
              <w:jc w:val="both"/>
              <w:rPr>
                <w:rFonts w:ascii="標楷體" w:eastAsia="標楷體" w:hAnsi="標楷體" w:cs="Arial Unicode MS"/>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BB1C0" w14:textId="77777777" w:rsidR="008755BD" w:rsidRDefault="008755BD" w:rsidP="006540E4">
            <w:pPr>
              <w:pStyle w:val="ac"/>
              <w:jc w:val="both"/>
              <w:rPr>
                <w:rFonts w:ascii="標楷體" w:eastAsia="標楷體" w:hAnsi="標楷體" w:cs="Arial Unicode MS"/>
              </w:rPr>
            </w:pPr>
          </w:p>
        </w:tc>
        <w:tc>
          <w:tcPr>
            <w:tcW w:w="2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EFB7F" w14:textId="77777777" w:rsidR="008755BD" w:rsidRDefault="008755BD" w:rsidP="006540E4">
            <w:pPr>
              <w:pStyle w:val="ac"/>
              <w:jc w:val="both"/>
              <w:rPr>
                <w:rFonts w:ascii="標楷體" w:eastAsia="標楷體" w:hAnsi="標楷體" w:cs="Arial Unicode MS"/>
              </w:rPr>
            </w:pPr>
          </w:p>
        </w:tc>
      </w:tr>
      <w:tr w:rsidR="008755BD" w14:paraId="1CF8091A" w14:textId="77777777" w:rsidTr="006540E4">
        <w:trPr>
          <w:trHeight w:val="794"/>
        </w:trPr>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D1AC0" w14:textId="77777777" w:rsidR="008755BD" w:rsidRDefault="008755BD" w:rsidP="006540E4">
            <w:pPr>
              <w:pStyle w:val="ac"/>
              <w:kinsoku w:val="0"/>
              <w:ind w:right="240"/>
              <w:jc w:val="both"/>
              <w:rPr>
                <w:rFonts w:ascii="標楷體" w:eastAsia="標楷體" w:hAnsi="標楷體" w:cs="Arial Unicode MS"/>
              </w:rPr>
            </w:pPr>
          </w:p>
        </w:tc>
        <w:tc>
          <w:tcPr>
            <w:tcW w:w="3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80AC5" w14:textId="77777777" w:rsidR="008755BD" w:rsidRDefault="008755BD" w:rsidP="006540E4">
            <w:pPr>
              <w:pStyle w:val="ac"/>
              <w:kinsoku w:val="0"/>
              <w:ind w:right="240"/>
              <w:jc w:val="both"/>
              <w:rPr>
                <w:rFonts w:ascii="標楷體" w:eastAsia="標楷體" w:hAnsi="標楷體" w:cs="Arial Unicode MS"/>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20B4B" w14:textId="77777777" w:rsidR="008755BD" w:rsidRDefault="008755BD" w:rsidP="006540E4">
            <w:pPr>
              <w:pStyle w:val="ac"/>
              <w:jc w:val="both"/>
              <w:rPr>
                <w:rFonts w:ascii="標楷體" w:eastAsia="標楷體" w:hAnsi="標楷體" w:cs="Arial Unicode MS"/>
              </w:rPr>
            </w:pPr>
          </w:p>
        </w:tc>
        <w:tc>
          <w:tcPr>
            <w:tcW w:w="2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83362" w14:textId="77777777" w:rsidR="008755BD" w:rsidRDefault="008755BD" w:rsidP="006540E4">
            <w:pPr>
              <w:pStyle w:val="ac"/>
              <w:jc w:val="both"/>
              <w:rPr>
                <w:rFonts w:ascii="標楷體" w:eastAsia="標楷體" w:hAnsi="標楷體" w:cs="Arial Unicode MS"/>
              </w:rPr>
            </w:pPr>
          </w:p>
        </w:tc>
      </w:tr>
      <w:tr w:rsidR="008755BD" w14:paraId="7007D68C" w14:textId="77777777" w:rsidTr="006540E4">
        <w:trPr>
          <w:trHeight w:val="794"/>
        </w:trPr>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1DD65" w14:textId="77777777" w:rsidR="008755BD" w:rsidRDefault="008755BD" w:rsidP="006540E4">
            <w:pPr>
              <w:pStyle w:val="ac"/>
              <w:kinsoku w:val="0"/>
              <w:ind w:right="240"/>
              <w:jc w:val="both"/>
              <w:rPr>
                <w:rFonts w:ascii="標楷體" w:eastAsia="標楷體" w:hAnsi="標楷體" w:cs="Arial Unicode MS"/>
              </w:rPr>
            </w:pPr>
          </w:p>
        </w:tc>
        <w:tc>
          <w:tcPr>
            <w:tcW w:w="3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7594F" w14:textId="77777777" w:rsidR="008755BD" w:rsidRDefault="008755BD" w:rsidP="006540E4">
            <w:pPr>
              <w:pStyle w:val="ac"/>
              <w:kinsoku w:val="0"/>
              <w:ind w:right="240"/>
              <w:jc w:val="both"/>
              <w:rPr>
                <w:rFonts w:ascii="標楷體" w:eastAsia="標楷體" w:hAnsi="標楷體" w:cs="Arial Unicode MS"/>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A2203" w14:textId="77777777" w:rsidR="008755BD" w:rsidRDefault="008755BD" w:rsidP="006540E4">
            <w:pPr>
              <w:pStyle w:val="ac"/>
              <w:jc w:val="both"/>
              <w:rPr>
                <w:rFonts w:ascii="標楷體" w:eastAsia="標楷體" w:hAnsi="標楷體" w:cs="Arial Unicode MS"/>
              </w:rPr>
            </w:pPr>
          </w:p>
        </w:tc>
        <w:tc>
          <w:tcPr>
            <w:tcW w:w="2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79FBC" w14:textId="77777777" w:rsidR="008755BD" w:rsidRDefault="008755BD" w:rsidP="006540E4">
            <w:pPr>
              <w:pStyle w:val="ac"/>
              <w:jc w:val="both"/>
              <w:rPr>
                <w:rFonts w:ascii="標楷體" w:eastAsia="標楷體" w:hAnsi="標楷體" w:cs="Arial Unicode MS"/>
              </w:rPr>
            </w:pPr>
          </w:p>
        </w:tc>
      </w:tr>
      <w:tr w:rsidR="008755BD" w14:paraId="762460C0" w14:textId="77777777" w:rsidTr="006540E4">
        <w:trPr>
          <w:trHeight w:val="794"/>
        </w:trPr>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E9E3C" w14:textId="77777777" w:rsidR="008755BD" w:rsidRDefault="008755BD" w:rsidP="006540E4">
            <w:pPr>
              <w:pStyle w:val="ac"/>
              <w:kinsoku w:val="0"/>
              <w:ind w:right="240"/>
              <w:jc w:val="both"/>
              <w:rPr>
                <w:rFonts w:ascii="標楷體" w:eastAsia="標楷體" w:hAnsi="標楷體" w:cs="Arial Unicode MS"/>
              </w:rPr>
            </w:pPr>
          </w:p>
        </w:tc>
        <w:tc>
          <w:tcPr>
            <w:tcW w:w="3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95ADB" w14:textId="77777777" w:rsidR="008755BD" w:rsidRDefault="008755BD" w:rsidP="006540E4">
            <w:pPr>
              <w:pStyle w:val="ac"/>
              <w:kinsoku w:val="0"/>
              <w:ind w:right="240"/>
              <w:jc w:val="both"/>
              <w:rPr>
                <w:rFonts w:ascii="標楷體" w:eastAsia="標楷體" w:hAnsi="標楷體" w:cs="Arial Unicode MS"/>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F7586" w14:textId="77777777" w:rsidR="008755BD" w:rsidRDefault="008755BD" w:rsidP="006540E4">
            <w:pPr>
              <w:pStyle w:val="ac"/>
              <w:jc w:val="both"/>
              <w:rPr>
                <w:rFonts w:ascii="標楷體" w:eastAsia="標楷體" w:hAnsi="標楷體" w:cs="Arial Unicode MS"/>
              </w:rPr>
            </w:pPr>
          </w:p>
        </w:tc>
        <w:tc>
          <w:tcPr>
            <w:tcW w:w="2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C7A15" w14:textId="77777777" w:rsidR="008755BD" w:rsidRDefault="008755BD" w:rsidP="006540E4">
            <w:pPr>
              <w:pStyle w:val="ac"/>
              <w:jc w:val="both"/>
              <w:rPr>
                <w:rFonts w:ascii="標楷體" w:eastAsia="標楷體" w:hAnsi="標楷體" w:cs="Arial Unicode MS"/>
              </w:rPr>
            </w:pPr>
          </w:p>
        </w:tc>
      </w:tr>
      <w:tr w:rsidR="008755BD" w14:paraId="66BBDC75" w14:textId="77777777" w:rsidTr="006540E4">
        <w:trPr>
          <w:trHeight w:val="794"/>
        </w:trPr>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09FE1" w14:textId="77777777" w:rsidR="008755BD" w:rsidRDefault="008755BD" w:rsidP="006540E4">
            <w:pPr>
              <w:pStyle w:val="ac"/>
              <w:kinsoku w:val="0"/>
              <w:ind w:right="240"/>
              <w:jc w:val="both"/>
              <w:rPr>
                <w:rFonts w:ascii="標楷體" w:eastAsia="標楷體" w:hAnsi="標楷體" w:cs="Arial Unicode MS"/>
              </w:rPr>
            </w:pPr>
          </w:p>
        </w:tc>
        <w:tc>
          <w:tcPr>
            <w:tcW w:w="3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27DEF" w14:textId="77777777" w:rsidR="008755BD" w:rsidRDefault="008755BD" w:rsidP="006540E4">
            <w:pPr>
              <w:pStyle w:val="ac"/>
              <w:kinsoku w:val="0"/>
              <w:ind w:right="240"/>
              <w:jc w:val="both"/>
              <w:rPr>
                <w:rFonts w:ascii="標楷體" w:eastAsia="標楷體" w:hAnsi="標楷體" w:cs="Arial Unicode MS"/>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63C1F" w14:textId="77777777" w:rsidR="008755BD" w:rsidRDefault="008755BD" w:rsidP="006540E4">
            <w:pPr>
              <w:pStyle w:val="ac"/>
              <w:jc w:val="both"/>
              <w:rPr>
                <w:rFonts w:ascii="標楷體" w:eastAsia="標楷體" w:hAnsi="標楷體" w:cs="Arial Unicode MS"/>
              </w:rPr>
            </w:pPr>
          </w:p>
        </w:tc>
        <w:tc>
          <w:tcPr>
            <w:tcW w:w="2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D6C99" w14:textId="77777777" w:rsidR="008755BD" w:rsidRDefault="008755BD" w:rsidP="006540E4">
            <w:pPr>
              <w:pStyle w:val="ac"/>
              <w:jc w:val="both"/>
              <w:rPr>
                <w:rFonts w:ascii="標楷體" w:eastAsia="標楷體" w:hAnsi="標楷體" w:cs="Arial Unicode MS"/>
              </w:rPr>
            </w:pPr>
          </w:p>
        </w:tc>
      </w:tr>
      <w:tr w:rsidR="008755BD" w14:paraId="343D579C" w14:textId="77777777" w:rsidTr="006540E4">
        <w:trPr>
          <w:trHeight w:val="794"/>
        </w:trPr>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55B28" w14:textId="77777777" w:rsidR="008755BD" w:rsidRDefault="008755BD" w:rsidP="006540E4">
            <w:pPr>
              <w:pStyle w:val="ac"/>
              <w:kinsoku w:val="0"/>
              <w:ind w:right="240"/>
              <w:jc w:val="both"/>
              <w:rPr>
                <w:rFonts w:ascii="標楷體" w:eastAsia="標楷體" w:hAnsi="標楷體" w:cs="Arial Unicode MS"/>
              </w:rPr>
            </w:pPr>
          </w:p>
        </w:tc>
        <w:tc>
          <w:tcPr>
            <w:tcW w:w="3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6ECFD" w14:textId="77777777" w:rsidR="008755BD" w:rsidRDefault="008755BD" w:rsidP="006540E4">
            <w:pPr>
              <w:pStyle w:val="ac"/>
              <w:kinsoku w:val="0"/>
              <w:ind w:right="240"/>
              <w:jc w:val="both"/>
              <w:rPr>
                <w:rFonts w:ascii="標楷體" w:eastAsia="標楷體" w:hAnsi="標楷體" w:cs="Arial Unicode MS"/>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E8F7B" w14:textId="77777777" w:rsidR="008755BD" w:rsidRDefault="008755BD" w:rsidP="006540E4">
            <w:pPr>
              <w:pStyle w:val="ac"/>
              <w:jc w:val="both"/>
              <w:rPr>
                <w:rFonts w:ascii="標楷體" w:eastAsia="標楷體" w:hAnsi="標楷體" w:cs="Arial Unicode MS"/>
              </w:rPr>
            </w:pPr>
          </w:p>
        </w:tc>
        <w:tc>
          <w:tcPr>
            <w:tcW w:w="2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35F56" w14:textId="77777777" w:rsidR="008755BD" w:rsidRDefault="008755BD" w:rsidP="006540E4">
            <w:pPr>
              <w:pStyle w:val="ac"/>
              <w:jc w:val="both"/>
              <w:rPr>
                <w:rFonts w:ascii="標楷體" w:eastAsia="標楷體" w:hAnsi="標楷體" w:cs="Arial Unicode MS"/>
              </w:rPr>
            </w:pPr>
          </w:p>
        </w:tc>
      </w:tr>
      <w:tr w:rsidR="008755BD" w14:paraId="65D3C511" w14:textId="77777777" w:rsidTr="006540E4">
        <w:trPr>
          <w:trHeight w:val="794"/>
        </w:trPr>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6CEB2" w14:textId="77777777" w:rsidR="008755BD" w:rsidRDefault="008755BD" w:rsidP="006540E4">
            <w:pPr>
              <w:pStyle w:val="ac"/>
              <w:kinsoku w:val="0"/>
              <w:ind w:right="240"/>
              <w:jc w:val="both"/>
              <w:rPr>
                <w:rFonts w:ascii="標楷體" w:eastAsia="標楷體" w:hAnsi="標楷體" w:cs="Arial Unicode MS"/>
              </w:rPr>
            </w:pPr>
          </w:p>
        </w:tc>
        <w:tc>
          <w:tcPr>
            <w:tcW w:w="3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44009" w14:textId="77777777" w:rsidR="008755BD" w:rsidRDefault="008755BD" w:rsidP="006540E4">
            <w:pPr>
              <w:pStyle w:val="ac"/>
              <w:kinsoku w:val="0"/>
              <w:ind w:right="240"/>
              <w:jc w:val="both"/>
              <w:rPr>
                <w:rFonts w:ascii="標楷體" w:eastAsia="標楷體" w:hAnsi="標楷體" w:cs="Arial Unicode MS"/>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943AF" w14:textId="77777777" w:rsidR="008755BD" w:rsidRDefault="008755BD" w:rsidP="006540E4">
            <w:pPr>
              <w:pStyle w:val="ac"/>
              <w:jc w:val="both"/>
              <w:rPr>
                <w:rFonts w:ascii="標楷體" w:eastAsia="標楷體" w:hAnsi="標楷體" w:cs="Arial Unicode MS"/>
              </w:rPr>
            </w:pPr>
          </w:p>
        </w:tc>
        <w:tc>
          <w:tcPr>
            <w:tcW w:w="2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63CB6" w14:textId="77777777" w:rsidR="008755BD" w:rsidRDefault="008755BD" w:rsidP="006540E4">
            <w:pPr>
              <w:pStyle w:val="ac"/>
              <w:jc w:val="both"/>
              <w:rPr>
                <w:rFonts w:ascii="標楷體" w:eastAsia="標楷體" w:hAnsi="標楷體" w:cs="Arial Unicode MS"/>
              </w:rPr>
            </w:pPr>
          </w:p>
        </w:tc>
      </w:tr>
      <w:tr w:rsidR="008755BD" w14:paraId="1209C562" w14:textId="77777777" w:rsidTr="006540E4">
        <w:trPr>
          <w:trHeight w:val="794"/>
        </w:trPr>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C0ACD" w14:textId="77777777" w:rsidR="008755BD" w:rsidRDefault="008755BD" w:rsidP="006540E4">
            <w:pPr>
              <w:pStyle w:val="ac"/>
              <w:kinsoku w:val="0"/>
              <w:ind w:right="240"/>
              <w:jc w:val="both"/>
              <w:rPr>
                <w:rFonts w:ascii="標楷體" w:eastAsia="標楷體" w:hAnsi="標楷體" w:cs="Arial Unicode MS"/>
              </w:rPr>
            </w:pPr>
          </w:p>
        </w:tc>
        <w:tc>
          <w:tcPr>
            <w:tcW w:w="3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703FD" w14:textId="77777777" w:rsidR="008755BD" w:rsidRDefault="008755BD" w:rsidP="006540E4">
            <w:pPr>
              <w:pStyle w:val="ac"/>
              <w:kinsoku w:val="0"/>
              <w:ind w:right="240"/>
              <w:jc w:val="both"/>
              <w:rPr>
                <w:rFonts w:ascii="標楷體" w:eastAsia="標楷體" w:hAnsi="標楷體" w:cs="Arial Unicode MS"/>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0A627" w14:textId="77777777" w:rsidR="008755BD" w:rsidRDefault="008755BD" w:rsidP="006540E4">
            <w:pPr>
              <w:pStyle w:val="ac"/>
              <w:jc w:val="both"/>
              <w:rPr>
                <w:rFonts w:ascii="標楷體" w:eastAsia="標楷體" w:hAnsi="標楷體" w:cs="Arial Unicode MS"/>
              </w:rPr>
            </w:pPr>
          </w:p>
        </w:tc>
        <w:tc>
          <w:tcPr>
            <w:tcW w:w="2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2E437" w14:textId="77777777" w:rsidR="008755BD" w:rsidRDefault="008755BD" w:rsidP="006540E4">
            <w:pPr>
              <w:pStyle w:val="ac"/>
              <w:jc w:val="both"/>
              <w:rPr>
                <w:rFonts w:ascii="標楷體" w:eastAsia="標楷體" w:hAnsi="標楷體" w:cs="Arial Unicode MS"/>
              </w:rPr>
            </w:pPr>
          </w:p>
        </w:tc>
      </w:tr>
    </w:tbl>
    <w:p w14:paraId="44B12AF2" w14:textId="77777777" w:rsidR="008755BD" w:rsidRDefault="008755BD" w:rsidP="008755BD">
      <w:pPr>
        <w:pStyle w:val="ac"/>
        <w:ind w:right="403" w:firstLine="357"/>
        <w:jc w:val="center"/>
        <w:rPr>
          <w:rFonts w:ascii="標楷體" w:eastAsia="標楷體" w:hAnsi="標楷體"/>
          <w:b/>
          <w:bCs/>
          <w:sz w:val="36"/>
        </w:rPr>
      </w:pPr>
    </w:p>
    <w:p w14:paraId="5BC94E98" w14:textId="520DB68B" w:rsidR="008755BD" w:rsidRDefault="008755BD" w:rsidP="008755BD">
      <w:pPr>
        <w:pStyle w:val="ac"/>
        <w:jc w:val="center"/>
      </w:pPr>
      <w:r>
        <w:rPr>
          <w:rFonts w:ascii="標楷體" w:eastAsia="標楷體" w:hAnsi="標楷體"/>
          <w:b/>
          <w:bCs/>
          <w:sz w:val="31"/>
          <w:szCs w:val="31"/>
        </w:rPr>
        <w:br w:type="page"/>
      </w:r>
      <w:r w:rsidRPr="00653BF6">
        <w:rPr>
          <w:rFonts w:ascii="標楷體" w:eastAsia="標楷體" w:hAnsi="標楷體"/>
          <w:b/>
          <w:bCs/>
          <w:noProof/>
          <w:sz w:val="31"/>
          <w:szCs w:val="31"/>
        </w:rPr>
        <w:drawing>
          <wp:anchor distT="0" distB="0" distL="114300" distR="114300" simplePos="0" relativeHeight="251678720" behindDoc="1" locked="0" layoutInCell="1" allowOverlap="1" wp14:anchorId="5B71601E" wp14:editId="27813D89">
            <wp:simplePos x="0" y="0"/>
            <wp:positionH relativeFrom="column">
              <wp:posOffset>-410845</wp:posOffset>
            </wp:positionH>
            <wp:positionV relativeFrom="paragraph">
              <wp:posOffset>-174625</wp:posOffset>
            </wp:positionV>
            <wp:extent cx="731520" cy="731520"/>
            <wp:effectExtent l="0" t="0" r="0" b="0"/>
            <wp:wrapTight wrapText="bothSides">
              <wp:wrapPolygon edited="0">
                <wp:start x="0" y="0"/>
                <wp:lineTo x="0" y="20813"/>
                <wp:lineTo x="20813" y="20813"/>
                <wp:lineTo x="20813" y="0"/>
                <wp:lineTo x="0" y="0"/>
              </wp:wrapPolygon>
            </wp:wrapTight>
            <wp:docPr id="48" name="圖片 48" descr="1070717_2018新竹科學園區_LOGO修改(0717定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1070717_2018新竹科學園區_LOGO修改(0717定稿)"/>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3BF6">
        <w:rPr>
          <w:rFonts w:ascii="標楷體" w:eastAsia="標楷體" w:hAnsi="標楷體" w:hint="eastAsia"/>
          <w:b/>
          <w:bCs/>
          <w:noProof/>
          <w:sz w:val="31"/>
          <w:szCs w:val="31"/>
        </w:rPr>
        <w:t>國家科學及技術委員會</w:t>
      </w:r>
      <w:r>
        <w:rPr>
          <w:rFonts w:ascii="標楷體" w:eastAsia="標楷體" w:hAnsi="標楷體"/>
          <w:b/>
          <w:bCs/>
          <w:sz w:val="31"/>
          <w:szCs w:val="31"/>
        </w:rPr>
        <w:t>新竹科學園區【羅馬旗幟/臨時性指標】尺寸示意圖</w:t>
      </w:r>
    </w:p>
    <w:tbl>
      <w:tblPr>
        <w:tblW w:w="5724" w:type="pct"/>
        <w:tblInd w:w="-431" w:type="dxa"/>
        <w:tblLayout w:type="fixed"/>
        <w:tblLook w:val="0000" w:firstRow="0" w:lastRow="0" w:firstColumn="0" w:lastColumn="0" w:noHBand="0" w:noVBand="0"/>
      </w:tblPr>
      <w:tblGrid>
        <w:gridCol w:w="4041"/>
        <w:gridCol w:w="2206"/>
        <w:gridCol w:w="3250"/>
      </w:tblGrid>
      <w:tr w:rsidR="008755BD" w14:paraId="18017AC4" w14:textId="77777777" w:rsidTr="008755BD">
        <w:trPr>
          <w:trHeight w:val="907"/>
        </w:trPr>
        <w:tc>
          <w:tcPr>
            <w:tcW w:w="4042" w:type="dxa"/>
            <w:tcBorders>
              <w:top w:val="single" w:sz="4" w:space="0" w:color="000000"/>
              <w:left w:val="single" w:sz="4" w:space="0" w:color="000000"/>
              <w:bottom w:val="single" w:sz="4" w:space="0" w:color="000000"/>
              <w:right w:val="single" w:sz="4" w:space="0" w:color="000000"/>
            </w:tcBorders>
            <w:shd w:val="clear" w:color="auto" w:fill="auto"/>
          </w:tcPr>
          <w:p w14:paraId="54D8FE66" w14:textId="77777777" w:rsidR="008755BD" w:rsidRDefault="008755BD" w:rsidP="006540E4">
            <w:pPr>
              <w:pStyle w:val="ac"/>
              <w:spacing w:before="120" w:line="280" w:lineRule="exact"/>
              <w:jc w:val="both"/>
            </w:pPr>
            <w:r>
              <w:rPr>
                <w:rFonts w:ascii="標楷體" w:eastAsia="標楷體" w:hAnsi="標楷體"/>
                <w:b/>
                <w:bCs/>
                <w:sz w:val="28"/>
              </w:rPr>
              <w:t>活動名稱：</w:t>
            </w:r>
          </w:p>
        </w:tc>
        <w:tc>
          <w:tcPr>
            <w:tcW w:w="54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A47F73" w14:textId="77777777" w:rsidR="008755BD" w:rsidRDefault="008755BD" w:rsidP="006540E4">
            <w:pPr>
              <w:pStyle w:val="ac"/>
              <w:spacing w:line="400" w:lineRule="exact"/>
            </w:pPr>
            <w:r>
              <w:rPr>
                <w:rFonts w:ascii="標楷體" w:eastAsia="標楷體" w:hAnsi="標楷體"/>
                <w:b/>
                <w:bCs/>
                <w:sz w:val="28"/>
                <w:szCs w:val="28"/>
              </w:rPr>
              <w:t>掛設日期：</w:t>
            </w:r>
            <w:proofErr w:type="gramStart"/>
            <w:r>
              <w:rPr>
                <w:rFonts w:ascii="標楷體" w:eastAsia="標楷體" w:hAnsi="標楷體"/>
                <w:b/>
                <w:bCs/>
                <w:sz w:val="28"/>
                <w:szCs w:val="28"/>
              </w:rPr>
              <w:t>＿</w:t>
            </w:r>
            <w:proofErr w:type="gramEnd"/>
            <w:r>
              <w:rPr>
                <w:rFonts w:ascii="標楷體" w:eastAsia="標楷體" w:hAnsi="標楷體"/>
                <w:sz w:val="28"/>
                <w:szCs w:val="28"/>
              </w:rPr>
              <w:t>年</w:t>
            </w:r>
            <w:r>
              <w:rPr>
                <w:rFonts w:ascii="標楷體" w:eastAsia="標楷體" w:hAnsi="標楷體"/>
                <w:b/>
                <w:bCs/>
                <w:sz w:val="28"/>
                <w:szCs w:val="28"/>
              </w:rPr>
              <w:t>＿</w:t>
            </w:r>
            <w:r>
              <w:rPr>
                <w:rFonts w:ascii="標楷體" w:eastAsia="標楷體" w:hAnsi="標楷體"/>
                <w:sz w:val="28"/>
                <w:szCs w:val="28"/>
              </w:rPr>
              <w:t>月</w:t>
            </w:r>
            <w:r>
              <w:rPr>
                <w:rFonts w:ascii="標楷體" w:eastAsia="標楷體" w:hAnsi="標楷體"/>
                <w:b/>
                <w:bCs/>
                <w:sz w:val="28"/>
                <w:szCs w:val="28"/>
              </w:rPr>
              <w:t>＿</w:t>
            </w:r>
            <w:r>
              <w:rPr>
                <w:rFonts w:ascii="標楷體" w:eastAsia="標楷體" w:hAnsi="標楷體"/>
                <w:sz w:val="28"/>
                <w:szCs w:val="28"/>
              </w:rPr>
              <w:t>日至＿年</w:t>
            </w:r>
            <w:r>
              <w:rPr>
                <w:rFonts w:ascii="標楷體" w:eastAsia="標楷體" w:hAnsi="標楷體"/>
                <w:b/>
                <w:bCs/>
                <w:sz w:val="28"/>
                <w:szCs w:val="28"/>
              </w:rPr>
              <w:t>＿</w:t>
            </w:r>
            <w:r>
              <w:rPr>
                <w:rFonts w:ascii="標楷體" w:eastAsia="標楷體" w:hAnsi="標楷體"/>
                <w:sz w:val="28"/>
                <w:szCs w:val="28"/>
              </w:rPr>
              <w:t>月</w:t>
            </w:r>
            <w:r>
              <w:rPr>
                <w:rFonts w:ascii="標楷體" w:eastAsia="標楷體" w:hAnsi="標楷體"/>
                <w:b/>
                <w:bCs/>
                <w:sz w:val="28"/>
                <w:szCs w:val="28"/>
              </w:rPr>
              <w:t>＿</w:t>
            </w:r>
            <w:r>
              <w:rPr>
                <w:rFonts w:ascii="標楷體" w:eastAsia="標楷體" w:hAnsi="標楷體"/>
                <w:sz w:val="28"/>
                <w:szCs w:val="28"/>
              </w:rPr>
              <w:t>日,</w:t>
            </w:r>
          </w:p>
          <w:p w14:paraId="78BA23EF" w14:textId="77777777" w:rsidR="008755BD" w:rsidRDefault="008755BD" w:rsidP="006540E4">
            <w:pPr>
              <w:pStyle w:val="ac"/>
              <w:spacing w:line="400" w:lineRule="exact"/>
            </w:pPr>
            <w:r>
              <w:rPr>
                <w:rFonts w:ascii="標楷體" w:eastAsia="標楷體" w:hAnsi="標楷體"/>
                <w:sz w:val="28"/>
                <w:szCs w:val="28"/>
              </w:rPr>
              <w:t>共計</w:t>
            </w:r>
            <w:proofErr w:type="gramStart"/>
            <w:r>
              <w:rPr>
                <w:rFonts w:ascii="標楷體" w:eastAsia="標楷體" w:hAnsi="標楷體"/>
                <w:b/>
                <w:bCs/>
                <w:sz w:val="28"/>
                <w:szCs w:val="28"/>
              </w:rPr>
              <w:t>＿</w:t>
            </w:r>
            <w:proofErr w:type="gramEnd"/>
            <w:r>
              <w:rPr>
                <w:rFonts w:ascii="標楷體" w:eastAsia="標楷體" w:hAnsi="標楷體"/>
                <w:b/>
                <w:bCs/>
                <w:sz w:val="28"/>
                <w:szCs w:val="28"/>
              </w:rPr>
              <w:t>＿</w:t>
            </w:r>
            <w:r>
              <w:rPr>
                <w:rFonts w:ascii="標楷體" w:eastAsia="標楷體" w:hAnsi="標楷體"/>
                <w:sz w:val="28"/>
                <w:szCs w:val="28"/>
              </w:rPr>
              <w:t>日</w:t>
            </w:r>
          </w:p>
        </w:tc>
      </w:tr>
      <w:tr w:rsidR="008755BD" w14:paraId="0708BBA2" w14:textId="77777777" w:rsidTr="008755BD">
        <w:trPr>
          <w:trHeight w:val="698"/>
        </w:trPr>
        <w:tc>
          <w:tcPr>
            <w:tcW w:w="40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F7D42" w14:textId="77777777" w:rsidR="008755BD" w:rsidRDefault="008755BD" w:rsidP="006540E4">
            <w:pPr>
              <w:pStyle w:val="ac"/>
              <w:spacing w:line="280" w:lineRule="exact"/>
              <w:jc w:val="both"/>
            </w:pPr>
            <w:r>
              <w:rPr>
                <w:rFonts w:ascii="標楷體" w:eastAsia="標楷體" w:hAnsi="標楷體"/>
                <w:b/>
                <w:bCs/>
                <w:sz w:val="28"/>
              </w:rPr>
              <w:t>申請單位</w:t>
            </w:r>
            <w:proofErr w:type="gramStart"/>
            <w:r>
              <w:rPr>
                <w:rFonts w:ascii="標楷體" w:eastAsia="標楷體" w:hAnsi="標楷體"/>
                <w:b/>
                <w:bCs/>
                <w:sz w:val="28"/>
              </w:rPr>
              <w:t>﹕</w:t>
            </w:r>
            <w:proofErr w:type="gramEnd"/>
          </w:p>
        </w:tc>
        <w:tc>
          <w:tcPr>
            <w:tcW w:w="54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050E77" w14:textId="77777777" w:rsidR="008755BD" w:rsidRDefault="008755BD" w:rsidP="006540E4">
            <w:pPr>
              <w:pStyle w:val="ac"/>
              <w:spacing w:line="280" w:lineRule="exact"/>
              <w:jc w:val="both"/>
            </w:pPr>
            <w:r>
              <w:rPr>
                <w:rFonts w:ascii="標楷體" w:eastAsia="標楷體" w:hAnsi="標楷體"/>
                <w:b/>
                <w:bCs/>
                <w:sz w:val="28"/>
              </w:rPr>
              <w:t>拆除日期：</w:t>
            </w:r>
            <w:proofErr w:type="gramStart"/>
            <w:r>
              <w:rPr>
                <w:rFonts w:ascii="標楷體" w:eastAsia="標楷體" w:hAnsi="標楷體"/>
                <w:b/>
                <w:bCs/>
                <w:sz w:val="28"/>
              </w:rPr>
              <w:t>＿</w:t>
            </w:r>
            <w:proofErr w:type="gramEnd"/>
            <w:r>
              <w:rPr>
                <w:rFonts w:ascii="標楷體" w:eastAsia="標楷體" w:hAnsi="標楷體"/>
                <w:b/>
                <w:bCs/>
                <w:sz w:val="28"/>
              </w:rPr>
              <w:t>＿</w:t>
            </w:r>
            <w:r>
              <w:rPr>
                <w:rFonts w:ascii="標楷體" w:eastAsia="標楷體" w:hAnsi="標楷體"/>
                <w:sz w:val="28"/>
                <w:szCs w:val="28"/>
              </w:rPr>
              <w:t>年</w:t>
            </w:r>
            <w:r>
              <w:rPr>
                <w:rFonts w:ascii="標楷體" w:eastAsia="標楷體" w:hAnsi="標楷體"/>
                <w:b/>
                <w:bCs/>
                <w:sz w:val="28"/>
                <w:szCs w:val="28"/>
              </w:rPr>
              <w:t>＿</w:t>
            </w:r>
            <w:r>
              <w:rPr>
                <w:rFonts w:ascii="標楷體" w:eastAsia="標楷體" w:hAnsi="標楷體"/>
                <w:sz w:val="28"/>
                <w:szCs w:val="28"/>
              </w:rPr>
              <w:t>月</w:t>
            </w:r>
            <w:r>
              <w:rPr>
                <w:rFonts w:ascii="標楷體" w:eastAsia="標楷體" w:hAnsi="標楷體"/>
                <w:b/>
                <w:bCs/>
                <w:sz w:val="28"/>
                <w:szCs w:val="28"/>
              </w:rPr>
              <w:t>＿</w:t>
            </w:r>
            <w:r>
              <w:rPr>
                <w:rFonts w:ascii="標楷體" w:eastAsia="標楷體" w:hAnsi="標楷體"/>
                <w:sz w:val="28"/>
                <w:szCs w:val="28"/>
              </w:rPr>
              <w:t>日</w:t>
            </w:r>
          </w:p>
        </w:tc>
      </w:tr>
      <w:tr w:rsidR="008755BD" w14:paraId="7995AB7A" w14:textId="77777777" w:rsidTr="008755BD">
        <w:trPr>
          <w:trHeight w:val="397"/>
        </w:trPr>
        <w:tc>
          <w:tcPr>
            <w:tcW w:w="40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2E581" w14:textId="77777777" w:rsidR="008755BD" w:rsidRDefault="008755BD" w:rsidP="006540E4">
            <w:pPr>
              <w:pStyle w:val="ac"/>
              <w:spacing w:line="320" w:lineRule="exact"/>
              <w:jc w:val="center"/>
            </w:pPr>
            <w:r>
              <w:rPr>
                <w:rFonts w:ascii="標楷體" w:eastAsia="標楷體" w:hAnsi="標楷體"/>
                <w:sz w:val="28"/>
              </w:rPr>
              <w:t>申 請 項 目(請勾選)</w:t>
            </w:r>
          </w:p>
        </w:tc>
        <w:tc>
          <w:tcPr>
            <w:tcW w:w="54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FB73C8" w14:textId="77777777" w:rsidR="008755BD" w:rsidRDefault="008755BD" w:rsidP="006540E4">
            <w:pPr>
              <w:pStyle w:val="ac"/>
              <w:spacing w:line="320" w:lineRule="exact"/>
              <w:jc w:val="center"/>
            </w:pPr>
            <w:r>
              <w:rPr>
                <w:rFonts w:ascii="標楷體" w:eastAsia="標楷體" w:hAnsi="標楷體"/>
                <w:sz w:val="28"/>
              </w:rPr>
              <w:t>尺    寸</w:t>
            </w:r>
          </w:p>
        </w:tc>
      </w:tr>
      <w:tr w:rsidR="008755BD" w14:paraId="3CE1EDCD" w14:textId="77777777" w:rsidTr="008755BD">
        <w:trPr>
          <w:trHeight w:hRule="exact" w:val="735"/>
        </w:trPr>
        <w:tc>
          <w:tcPr>
            <w:tcW w:w="404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DE04FD8" w14:textId="77777777" w:rsidR="008755BD" w:rsidRDefault="008755BD" w:rsidP="006540E4">
            <w:pPr>
              <w:pStyle w:val="ac"/>
              <w:spacing w:line="480" w:lineRule="exact"/>
            </w:pPr>
            <w:r>
              <w:rPr>
                <w:rFonts w:ascii="標楷體" w:eastAsia="標楷體" w:hAnsi="標楷體"/>
                <w:sz w:val="28"/>
              </w:rPr>
              <w:t>□羅馬旗幟：</w:t>
            </w:r>
          </w:p>
          <w:p w14:paraId="2163FA4C" w14:textId="77777777" w:rsidR="008755BD" w:rsidRDefault="008755BD" w:rsidP="006540E4">
            <w:pPr>
              <w:pStyle w:val="ac"/>
              <w:spacing w:line="240" w:lineRule="exact"/>
            </w:pPr>
            <w:r>
              <w:rPr>
                <w:rFonts w:ascii="標楷體" w:eastAsia="標楷體" w:hAnsi="標楷體"/>
              </w:rPr>
              <w:t>備註：</w:t>
            </w:r>
          </w:p>
          <w:p w14:paraId="1385ED95" w14:textId="77777777" w:rsidR="008755BD" w:rsidRDefault="008755BD" w:rsidP="008755BD">
            <w:pPr>
              <w:pStyle w:val="ac"/>
              <w:numPr>
                <w:ilvl w:val="0"/>
                <w:numId w:val="14"/>
              </w:numPr>
              <w:pBdr>
                <w:top w:val="none" w:sz="0" w:space="0" w:color="000000"/>
                <w:left w:val="none" w:sz="0" w:space="0" w:color="000000"/>
                <w:bottom w:val="none" w:sz="0" w:space="0" w:color="000000"/>
                <w:right w:val="none" w:sz="0" w:space="0" w:color="000000"/>
              </w:pBdr>
              <w:tabs>
                <w:tab w:val="left" w:pos="764"/>
              </w:tabs>
              <w:suppressAutoHyphens/>
              <w:spacing w:after="0" w:line="260" w:lineRule="exact"/>
              <w:ind w:left="764"/>
              <w:jc w:val="both"/>
              <w:textAlignment w:val="baseline"/>
            </w:pPr>
            <w:r>
              <w:rPr>
                <w:rFonts w:ascii="標楷體" w:eastAsia="標楷體" w:hAnsi="標楷體"/>
                <w:bCs/>
                <w:spacing w:val="-8"/>
                <w:sz w:val="26"/>
                <w:szCs w:val="26"/>
              </w:rPr>
              <w:t>尺寸不得超過長150</w:t>
            </w:r>
            <w:proofErr w:type="gramStart"/>
            <w:r>
              <w:rPr>
                <w:rFonts w:ascii="標楷體" w:eastAsia="標楷體" w:hAnsi="標楷體"/>
                <w:bCs/>
                <w:spacing w:val="-8"/>
                <w:sz w:val="26"/>
                <w:szCs w:val="26"/>
              </w:rPr>
              <w:t>㎝</w:t>
            </w:r>
            <w:proofErr w:type="gramEnd"/>
            <w:r>
              <w:rPr>
                <w:rFonts w:ascii="標楷體" w:eastAsia="標楷體" w:hAnsi="標楷體"/>
                <w:bCs/>
                <w:spacing w:val="-8"/>
                <w:sz w:val="26"/>
                <w:szCs w:val="26"/>
              </w:rPr>
              <w:t>x寬60㎝之</w:t>
            </w:r>
            <w:r>
              <w:rPr>
                <w:rFonts w:ascii="標楷體" w:eastAsia="標楷體" w:hAnsi="標楷體"/>
                <w:b/>
                <w:bCs/>
                <w:spacing w:val="-8"/>
                <w:sz w:val="26"/>
                <w:szCs w:val="26"/>
              </w:rPr>
              <w:t>布旗以鋁</w:t>
            </w:r>
            <w:proofErr w:type="gramStart"/>
            <w:r>
              <w:rPr>
                <w:rFonts w:ascii="標楷體" w:eastAsia="標楷體" w:hAnsi="標楷體"/>
                <w:b/>
                <w:bCs/>
                <w:spacing w:val="-8"/>
                <w:sz w:val="26"/>
                <w:szCs w:val="26"/>
              </w:rPr>
              <w:t>製蝶</w:t>
            </w:r>
            <w:proofErr w:type="gramEnd"/>
            <w:r>
              <w:rPr>
                <w:rFonts w:ascii="標楷體" w:eastAsia="標楷體" w:hAnsi="標楷體"/>
                <w:b/>
                <w:bCs/>
                <w:spacing w:val="-8"/>
                <w:sz w:val="26"/>
                <w:szCs w:val="26"/>
              </w:rPr>
              <w:t>形螺栓固定，採附掛方式</w:t>
            </w:r>
            <w:r>
              <w:rPr>
                <w:rFonts w:ascii="標楷體" w:eastAsia="標楷體" w:hAnsi="標楷體"/>
                <w:bCs/>
                <w:spacing w:val="-8"/>
                <w:sz w:val="26"/>
                <w:szCs w:val="26"/>
              </w:rPr>
              <w:t>，</w:t>
            </w:r>
            <w:proofErr w:type="gramStart"/>
            <w:r>
              <w:rPr>
                <w:rFonts w:ascii="標楷體" w:eastAsia="標楷體" w:hAnsi="標楷體"/>
                <w:bCs/>
                <w:spacing w:val="-8"/>
                <w:sz w:val="26"/>
                <w:szCs w:val="26"/>
              </w:rPr>
              <w:t>高度應離地</w:t>
            </w:r>
            <w:proofErr w:type="gramEnd"/>
            <w:r>
              <w:rPr>
                <w:rFonts w:ascii="標楷體" w:eastAsia="標楷體" w:hAnsi="標楷體"/>
                <w:bCs/>
                <w:spacing w:val="-8"/>
                <w:sz w:val="26"/>
                <w:szCs w:val="26"/>
              </w:rPr>
              <w:t>面250㎝。</w:t>
            </w:r>
          </w:p>
          <w:p w14:paraId="13F83AE8" w14:textId="77777777" w:rsidR="008755BD" w:rsidRDefault="008755BD" w:rsidP="008755BD">
            <w:pPr>
              <w:pStyle w:val="ac"/>
              <w:numPr>
                <w:ilvl w:val="0"/>
                <w:numId w:val="14"/>
              </w:numPr>
              <w:pBdr>
                <w:top w:val="none" w:sz="0" w:space="0" w:color="000000"/>
                <w:left w:val="none" w:sz="0" w:space="0" w:color="000000"/>
                <w:bottom w:val="none" w:sz="0" w:space="0" w:color="000000"/>
                <w:right w:val="none" w:sz="0" w:space="0" w:color="000000"/>
              </w:pBdr>
              <w:tabs>
                <w:tab w:val="left" w:pos="764"/>
              </w:tabs>
              <w:suppressAutoHyphens/>
              <w:spacing w:before="24" w:after="48" w:line="260" w:lineRule="exact"/>
              <w:ind w:left="764"/>
              <w:jc w:val="both"/>
              <w:textAlignment w:val="baseline"/>
            </w:pPr>
            <w:r>
              <w:rPr>
                <w:rFonts w:ascii="標楷體" w:eastAsia="標楷體" w:hAnsi="標楷體"/>
                <w:b/>
                <w:bCs/>
                <w:spacing w:val="-8"/>
                <w:sz w:val="26"/>
                <w:szCs w:val="26"/>
              </w:rPr>
              <w:t>設置時應以束帶固定</w:t>
            </w:r>
            <w:r>
              <w:rPr>
                <w:rFonts w:ascii="標楷體" w:eastAsia="標楷體" w:hAnsi="標楷體"/>
                <w:bCs/>
                <w:spacing w:val="-8"/>
                <w:sz w:val="26"/>
                <w:szCs w:val="26"/>
              </w:rPr>
              <w:t>，不得以鐵絲或膠帶固定。</w:t>
            </w:r>
          </w:p>
        </w:tc>
        <w:tc>
          <w:tcPr>
            <w:tcW w:w="2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89E97" w14:textId="44DD32D2" w:rsidR="008755BD" w:rsidRDefault="008755BD" w:rsidP="006540E4">
            <w:pPr>
              <w:pStyle w:val="ac"/>
              <w:spacing w:line="280" w:lineRule="exact"/>
            </w:pPr>
            <w:r>
              <w:rPr>
                <w:rFonts w:ascii="標楷體" w:eastAsia="標楷體" w:hAnsi="標楷體"/>
                <w:sz w:val="28"/>
              </w:rPr>
              <w:t>※長度：</w:t>
            </w:r>
            <w:proofErr w:type="gramStart"/>
            <w:r>
              <w:rPr>
                <w:rFonts w:ascii="標楷體" w:eastAsia="標楷體" w:hAnsi="標楷體"/>
                <w:sz w:val="28"/>
              </w:rPr>
              <w:t>＿</w:t>
            </w:r>
            <w:proofErr w:type="gramEnd"/>
            <w:r>
              <w:rPr>
                <w:rFonts w:ascii="標楷體" w:eastAsia="標楷體" w:hAnsi="標楷體"/>
                <w:sz w:val="28"/>
              </w:rPr>
              <w:t>＿cm</w:t>
            </w:r>
          </w:p>
        </w:tc>
        <w:tc>
          <w:tcPr>
            <w:tcW w:w="3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8C532" w14:textId="77777777" w:rsidR="008755BD" w:rsidRDefault="008755BD" w:rsidP="006540E4">
            <w:pPr>
              <w:pStyle w:val="ac"/>
              <w:spacing w:line="280" w:lineRule="exact"/>
              <w:jc w:val="both"/>
            </w:pPr>
            <w:r>
              <w:rPr>
                <w:rFonts w:ascii="標楷體" w:eastAsia="標楷體" w:hAnsi="標楷體"/>
                <w:sz w:val="28"/>
              </w:rPr>
              <w:t>※寬度：</w:t>
            </w:r>
            <w:proofErr w:type="gramStart"/>
            <w:r>
              <w:rPr>
                <w:rFonts w:ascii="標楷體" w:eastAsia="標楷體" w:hAnsi="標楷體"/>
                <w:sz w:val="28"/>
              </w:rPr>
              <w:t>＿</w:t>
            </w:r>
            <w:proofErr w:type="gramEnd"/>
            <w:r>
              <w:rPr>
                <w:rFonts w:ascii="標楷體" w:eastAsia="標楷體" w:hAnsi="標楷體"/>
                <w:sz w:val="28"/>
              </w:rPr>
              <w:t>＿＿＿＿cm</w:t>
            </w:r>
          </w:p>
        </w:tc>
      </w:tr>
      <w:tr w:rsidR="008755BD" w14:paraId="49EB8319" w14:textId="77777777" w:rsidTr="008755BD">
        <w:trPr>
          <w:trHeight w:val="1127"/>
        </w:trPr>
        <w:tc>
          <w:tcPr>
            <w:tcW w:w="4042" w:type="dxa"/>
            <w:vMerge/>
            <w:tcBorders>
              <w:top w:val="single" w:sz="4" w:space="0" w:color="000000"/>
              <w:left w:val="single" w:sz="4" w:space="0" w:color="000000"/>
              <w:bottom w:val="single" w:sz="4" w:space="0" w:color="000000"/>
              <w:right w:val="single" w:sz="4" w:space="0" w:color="000000"/>
            </w:tcBorders>
            <w:shd w:val="clear" w:color="auto" w:fill="auto"/>
          </w:tcPr>
          <w:p w14:paraId="426C94C2" w14:textId="77777777" w:rsidR="008755BD" w:rsidRDefault="008755BD" w:rsidP="006540E4"/>
        </w:tc>
        <w:tc>
          <w:tcPr>
            <w:tcW w:w="2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3B4A9" w14:textId="77777777" w:rsidR="008755BD" w:rsidRDefault="008755BD" w:rsidP="006540E4">
            <w:pPr>
              <w:pStyle w:val="ac"/>
              <w:jc w:val="both"/>
            </w:pPr>
            <w:r>
              <w:rPr>
                <w:rFonts w:ascii="標楷體" w:eastAsia="標楷體" w:hAnsi="標楷體"/>
                <w:sz w:val="28"/>
              </w:rPr>
              <w:t>※離地面高度：</w:t>
            </w:r>
          </w:p>
          <w:p w14:paraId="6F869D98" w14:textId="77777777" w:rsidR="008755BD" w:rsidRDefault="008755BD" w:rsidP="006540E4">
            <w:pPr>
              <w:pStyle w:val="ac"/>
              <w:spacing w:line="480" w:lineRule="exact"/>
              <w:jc w:val="both"/>
            </w:pPr>
            <w:proofErr w:type="gramStart"/>
            <w:r>
              <w:rPr>
                <w:rFonts w:ascii="標楷體" w:eastAsia="標楷體" w:hAnsi="標楷體"/>
                <w:sz w:val="28"/>
              </w:rPr>
              <w:t>＿</w:t>
            </w:r>
            <w:proofErr w:type="gramEnd"/>
            <w:r>
              <w:rPr>
                <w:rFonts w:ascii="標楷體" w:eastAsia="標楷體" w:hAnsi="標楷體"/>
                <w:sz w:val="28"/>
              </w:rPr>
              <w:t>＿＿＿＿＿cm</w:t>
            </w:r>
          </w:p>
        </w:tc>
        <w:tc>
          <w:tcPr>
            <w:tcW w:w="3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8C722" w14:textId="77777777" w:rsidR="008755BD" w:rsidRDefault="008755BD" w:rsidP="006540E4">
            <w:pPr>
              <w:pStyle w:val="ac"/>
              <w:spacing w:line="400" w:lineRule="exact"/>
              <w:jc w:val="both"/>
            </w:pPr>
            <w:r>
              <w:rPr>
                <w:rFonts w:ascii="標楷體" w:eastAsia="標楷體" w:hAnsi="標楷體"/>
                <w:sz w:val="28"/>
              </w:rPr>
              <w:t>※</w:t>
            </w:r>
            <w:r>
              <w:rPr>
                <w:rFonts w:ascii="標楷體" w:eastAsia="標楷體" w:hAnsi="標楷體"/>
                <w:b/>
                <w:bCs/>
                <w:sz w:val="28"/>
                <w:szCs w:val="28"/>
              </w:rPr>
              <w:t>設置時</w:t>
            </w:r>
            <w:r>
              <w:rPr>
                <w:rFonts w:ascii="標楷體" w:eastAsia="標楷體" w:hAnsi="標楷體"/>
                <w:sz w:val="28"/>
              </w:rPr>
              <w:t>固定方式：</w:t>
            </w:r>
          </w:p>
          <w:p w14:paraId="5ADC2104" w14:textId="77777777" w:rsidR="008755BD" w:rsidRDefault="008755BD" w:rsidP="006540E4">
            <w:pPr>
              <w:pStyle w:val="ac"/>
              <w:spacing w:line="480" w:lineRule="exact"/>
              <w:jc w:val="both"/>
            </w:pPr>
            <w:proofErr w:type="gramStart"/>
            <w:r>
              <w:rPr>
                <w:rFonts w:ascii="標楷體" w:eastAsia="標楷體" w:hAnsi="標楷體"/>
                <w:b/>
                <w:bCs/>
                <w:sz w:val="28"/>
                <w:szCs w:val="28"/>
                <w:u w:val="single"/>
              </w:rPr>
              <w:t>＿</w:t>
            </w:r>
            <w:proofErr w:type="gramEnd"/>
            <w:r>
              <w:rPr>
                <w:rFonts w:ascii="標楷體" w:eastAsia="標楷體" w:hAnsi="標楷體"/>
                <w:b/>
                <w:bCs/>
                <w:sz w:val="28"/>
                <w:szCs w:val="28"/>
                <w:u w:val="single"/>
              </w:rPr>
              <w:t>＿＿＿＿＿＿＿＿</w:t>
            </w:r>
          </w:p>
        </w:tc>
      </w:tr>
      <w:tr w:rsidR="008755BD" w14:paraId="52C61442" w14:textId="77777777" w:rsidTr="008755BD">
        <w:trPr>
          <w:trHeight w:hRule="exact" w:val="941"/>
        </w:trPr>
        <w:tc>
          <w:tcPr>
            <w:tcW w:w="404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B113E74" w14:textId="77777777" w:rsidR="008755BD" w:rsidRDefault="008755BD" w:rsidP="006540E4">
            <w:pPr>
              <w:pStyle w:val="ac"/>
              <w:spacing w:line="480" w:lineRule="exact"/>
            </w:pPr>
            <w:r>
              <w:rPr>
                <w:rFonts w:ascii="標楷體" w:eastAsia="標楷體" w:hAnsi="標楷體"/>
                <w:sz w:val="28"/>
              </w:rPr>
              <w:t>□臨時性指標：</w:t>
            </w:r>
          </w:p>
          <w:p w14:paraId="0F95E952" w14:textId="77777777" w:rsidR="008755BD" w:rsidRDefault="008755BD" w:rsidP="006540E4">
            <w:pPr>
              <w:pStyle w:val="ac"/>
              <w:spacing w:line="240" w:lineRule="exact"/>
            </w:pPr>
            <w:r>
              <w:rPr>
                <w:rFonts w:ascii="標楷體" w:eastAsia="標楷體" w:hAnsi="標楷體"/>
              </w:rPr>
              <w:t>備註：</w:t>
            </w:r>
          </w:p>
          <w:p w14:paraId="0524A7F7" w14:textId="644EBFDB" w:rsidR="008755BD" w:rsidRDefault="008755BD" w:rsidP="008755BD">
            <w:pPr>
              <w:pStyle w:val="ac"/>
              <w:numPr>
                <w:ilvl w:val="0"/>
                <w:numId w:val="15"/>
              </w:numPr>
              <w:pBdr>
                <w:top w:val="none" w:sz="0" w:space="0" w:color="000000"/>
                <w:left w:val="none" w:sz="0" w:space="0" w:color="000000"/>
                <w:bottom w:val="none" w:sz="0" w:space="0" w:color="000000"/>
                <w:right w:val="none" w:sz="0" w:space="0" w:color="000000"/>
              </w:pBdr>
              <w:tabs>
                <w:tab w:val="left" w:pos="764"/>
              </w:tabs>
              <w:suppressAutoHyphens/>
              <w:spacing w:before="24" w:after="48" w:line="260" w:lineRule="exact"/>
              <w:ind w:left="764"/>
              <w:jc w:val="both"/>
              <w:textAlignment w:val="baseline"/>
            </w:pPr>
            <w:r>
              <w:rPr>
                <w:rFonts w:ascii="標楷體" w:eastAsia="標楷體" w:hAnsi="標楷體"/>
                <w:bCs/>
                <w:sz w:val="26"/>
                <w:szCs w:val="26"/>
              </w:rPr>
              <w:t>指示</w:t>
            </w:r>
            <w:proofErr w:type="gramStart"/>
            <w:r>
              <w:rPr>
                <w:rFonts w:ascii="標楷體" w:eastAsia="標楷體" w:hAnsi="標楷體"/>
                <w:bCs/>
                <w:sz w:val="26"/>
                <w:szCs w:val="26"/>
              </w:rPr>
              <w:t>牌面限</w:t>
            </w:r>
            <w:r>
              <w:rPr>
                <w:rFonts w:ascii="標楷體" w:eastAsia="標楷體" w:hAnsi="標楷體"/>
                <w:b/>
                <w:bCs/>
                <w:sz w:val="26"/>
                <w:szCs w:val="26"/>
              </w:rPr>
              <w:t>長度</w:t>
            </w:r>
            <w:proofErr w:type="gramEnd"/>
            <w:r>
              <w:rPr>
                <w:rFonts w:ascii="標楷體" w:eastAsia="標楷體" w:hAnsi="標楷體"/>
                <w:b/>
                <w:bCs/>
                <w:sz w:val="26"/>
                <w:szCs w:val="26"/>
              </w:rPr>
              <w:t>60㎝x寬度50cm，高度不超過200㎝</w:t>
            </w:r>
            <w:r>
              <w:rPr>
                <w:rFonts w:ascii="標楷體" w:eastAsia="標楷體" w:hAnsi="標楷體"/>
                <w:sz w:val="26"/>
                <w:szCs w:val="26"/>
              </w:rPr>
              <w:t>。</w:t>
            </w:r>
          </w:p>
          <w:p w14:paraId="6A4C528B" w14:textId="4014D247" w:rsidR="008755BD" w:rsidRDefault="008755BD" w:rsidP="008755BD">
            <w:pPr>
              <w:pStyle w:val="ac"/>
              <w:numPr>
                <w:ilvl w:val="0"/>
                <w:numId w:val="15"/>
              </w:numPr>
              <w:pBdr>
                <w:top w:val="none" w:sz="0" w:space="0" w:color="000000"/>
                <w:left w:val="none" w:sz="0" w:space="0" w:color="000000"/>
                <w:bottom w:val="none" w:sz="0" w:space="0" w:color="000000"/>
                <w:right w:val="none" w:sz="0" w:space="0" w:color="000000"/>
              </w:pBdr>
              <w:tabs>
                <w:tab w:val="left" w:pos="764"/>
              </w:tabs>
              <w:suppressAutoHyphens/>
              <w:spacing w:before="24" w:after="48" w:line="260" w:lineRule="exact"/>
              <w:ind w:left="764"/>
              <w:jc w:val="both"/>
              <w:textAlignment w:val="baseline"/>
            </w:pPr>
            <w:r>
              <w:rPr>
                <w:rFonts w:ascii="標楷體" w:eastAsia="標楷體" w:hAnsi="標楷體"/>
                <w:b/>
                <w:bCs/>
                <w:sz w:val="26"/>
                <w:szCs w:val="26"/>
              </w:rPr>
              <w:t>設置時應以束帶固定</w:t>
            </w:r>
            <w:r>
              <w:rPr>
                <w:rFonts w:ascii="標楷體" w:eastAsia="標楷體" w:hAnsi="標楷體"/>
                <w:bCs/>
                <w:sz w:val="26"/>
                <w:szCs w:val="26"/>
              </w:rPr>
              <w:t>，不得以鐵絲或膠帶固定。</w:t>
            </w:r>
          </w:p>
        </w:tc>
        <w:tc>
          <w:tcPr>
            <w:tcW w:w="2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797F5" w14:textId="3E38F964" w:rsidR="008755BD" w:rsidRDefault="008755BD" w:rsidP="006540E4">
            <w:pPr>
              <w:pStyle w:val="ac"/>
              <w:spacing w:line="280" w:lineRule="exact"/>
              <w:jc w:val="both"/>
            </w:pPr>
            <w:r>
              <w:rPr>
                <w:rFonts w:ascii="標楷體" w:eastAsia="標楷體" w:hAnsi="標楷體"/>
                <w:sz w:val="28"/>
              </w:rPr>
              <w:t>※長度：</w:t>
            </w:r>
            <w:proofErr w:type="gramStart"/>
            <w:r>
              <w:rPr>
                <w:rFonts w:ascii="標楷體" w:eastAsia="標楷體" w:hAnsi="標楷體"/>
                <w:sz w:val="28"/>
              </w:rPr>
              <w:t>＿</w:t>
            </w:r>
            <w:proofErr w:type="gramEnd"/>
            <w:r>
              <w:rPr>
                <w:rFonts w:ascii="標楷體" w:eastAsia="標楷體" w:hAnsi="標楷體"/>
                <w:sz w:val="28"/>
              </w:rPr>
              <w:t>＿cm</w:t>
            </w:r>
          </w:p>
        </w:tc>
        <w:tc>
          <w:tcPr>
            <w:tcW w:w="3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D5656" w14:textId="77777777" w:rsidR="008755BD" w:rsidRDefault="008755BD" w:rsidP="006540E4">
            <w:pPr>
              <w:pStyle w:val="ac"/>
              <w:spacing w:line="280" w:lineRule="exact"/>
              <w:jc w:val="both"/>
            </w:pPr>
            <w:r>
              <w:rPr>
                <w:rFonts w:ascii="標楷體" w:eastAsia="標楷體" w:hAnsi="標楷體"/>
                <w:sz w:val="28"/>
              </w:rPr>
              <w:t>※寬度：</w:t>
            </w:r>
            <w:proofErr w:type="gramStart"/>
            <w:r>
              <w:rPr>
                <w:rFonts w:ascii="標楷體" w:eastAsia="標楷體" w:hAnsi="標楷體"/>
                <w:sz w:val="28"/>
              </w:rPr>
              <w:t>＿</w:t>
            </w:r>
            <w:proofErr w:type="gramEnd"/>
            <w:r>
              <w:rPr>
                <w:rFonts w:ascii="標楷體" w:eastAsia="標楷體" w:hAnsi="標楷體"/>
                <w:sz w:val="28"/>
              </w:rPr>
              <w:t>＿＿＿cm</w:t>
            </w:r>
          </w:p>
        </w:tc>
      </w:tr>
      <w:tr w:rsidR="008755BD" w14:paraId="6D2A5B3F" w14:textId="77777777" w:rsidTr="008755BD">
        <w:trPr>
          <w:trHeight w:val="1185"/>
        </w:trPr>
        <w:tc>
          <w:tcPr>
            <w:tcW w:w="4042" w:type="dxa"/>
            <w:vMerge/>
            <w:tcBorders>
              <w:top w:val="single" w:sz="4" w:space="0" w:color="000000"/>
              <w:left w:val="single" w:sz="4" w:space="0" w:color="000000"/>
              <w:bottom w:val="single" w:sz="4" w:space="0" w:color="000000"/>
              <w:right w:val="single" w:sz="4" w:space="0" w:color="000000"/>
            </w:tcBorders>
            <w:shd w:val="clear" w:color="auto" w:fill="auto"/>
          </w:tcPr>
          <w:p w14:paraId="1403FAED" w14:textId="77777777" w:rsidR="008755BD" w:rsidRDefault="008755BD" w:rsidP="006540E4"/>
        </w:tc>
        <w:tc>
          <w:tcPr>
            <w:tcW w:w="2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E0C7E" w14:textId="1675BF4F" w:rsidR="008755BD" w:rsidRDefault="008755BD" w:rsidP="006540E4">
            <w:pPr>
              <w:pStyle w:val="ac"/>
              <w:jc w:val="both"/>
            </w:pPr>
            <w:r>
              <w:rPr>
                <w:rFonts w:ascii="標楷體" w:eastAsia="標楷體" w:hAnsi="標楷體"/>
                <w:sz w:val="28"/>
              </w:rPr>
              <w:t>※高度：</w:t>
            </w:r>
            <w:proofErr w:type="gramStart"/>
            <w:r>
              <w:rPr>
                <w:rFonts w:ascii="標楷體" w:eastAsia="標楷體" w:hAnsi="標楷體"/>
                <w:sz w:val="28"/>
              </w:rPr>
              <w:t>＿</w:t>
            </w:r>
            <w:proofErr w:type="gramEnd"/>
            <w:r>
              <w:rPr>
                <w:rFonts w:ascii="標楷體" w:eastAsia="標楷體" w:hAnsi="標楷體"/>
                <w:sz w:val="28"/>
              </w:rPr>
              <w:t>＿cm</w:t>
            </w:r>
          </w:p>
        </w:tc>
        <w:tc>
          <w:tcPr>
            <w:tcW w:w="3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23908" w14:textId="7E9F4460" w:rsidR="008755BD" w:rsidRDefault="008755BD" w:rsidP="006540E4">
            <w:pPr>
              <w:pStyle w:val="ac"/>
              <w:jc w:val="both"/>
            </w:pPr>
            <w:r>
              <w:rPr>
                <w:rFonts w:ascii="標楷體" w:eastAsia="標楷體" w:hAnsi="標楷體"/>
                <w:sz w:val="28"/>
              </w:rPr>
              <w:t>※設置時固定方式：</w:t>
            </w:r>
          </w:p>
          <w:p w14:paraId="7782BA19" w14:textId="77777777" w:rsidR="008755BD" w:rsidRDefault="008755BD" w:rsidP="006540E4">
            <w:pPr>
              <w:pStyle w:val="ac"/>
              <w:jc w:val="both"/>
            </w:pPr>
            <w:proofErr w:type="gramStart"/>
            <w:r>
              <w:rPr>
                <w:rFonts w:ascii="標楷體" w:eastAsia="標楷體" w:hAnsi="標楷體"/>
                <w:b/>
                <w:bCs/>
                <w:sz w:val="28"/>
                <w:szCs w:val="28"/>
              </w:rPr>
              <w:t>＿</w:t>
            </w:r>
            <w:proofErr w:type="gramEnd"/>
            <w:r>
              <w:rPr>
                <w:rFonts w:ascii="標楷體" w:eastAsia="標楷體" w:hAnsi="標楷體"/>
                <w:b/>
                <w:bCs/>
                <w:sz w:val="28"/>
                <w:szCs w:val="28"/>
              </w:rPr>
              <w:t>＿＿＿＿＿＿＿</w:t>
            </w:r>
          </w:p>
        </w:tc>
      </w:tr>
    </w:tbl>
    <w:p w14:paraId="0CFB7DFF" w14:textId="13C7642F" w:rsidR="008755BD" w:rsidRDefault="008755BD" w:rsidP="008755BD">
      <w:pPr>
        <w:pStyle w:val="ac"/>
        <w:spacing w:before="120" w:line="320" w:lineRule="exact"/>
        <w:ind w:left="240"/>
      </w:pPr>
      <w:r>
        <w:rPr>
          <w:noProof/>
        </w:rPr>
        <mc:AlternateContent>
          <mc:Choice Requires="wps">
            <w:drawing>
              <wp:anchor distT="0" distB="0" distL="0" distR="0" simplePos="0" relativeHeight="251668480" behindDoc="0" locked="0" layoutInCell="1" allowOverlap="1" wp14:anchorId="7CAF01FD" wp14:editId="0D135141">
                <wp:simplePos x="0" y="0"/>
                <wp:positionH relativeFrom="column">
                  <wp:posOffset>3086100</wp:posOffset>
                </wp:positionH>
                <wp:positionV relativeFrom="paragraph">
                  <wp:posOffset>342265</wp:posOffset>
                </wp:positionV>
                <wp:extent cx="2794000" cy="3444875"/>
                <wp:effectExtent l="0" t="0" r="25400" b="22225"/>
                <wp:wrapNone/>
                <wp:docPr id="27" name="文字方塊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3444875"/>
                        </a:xfrm>
                        <a:prstGeom prst="rect">
                          <a:avLst/>
                        </a:prstGeom>
                        <a:solidFill>
                          <a:srgbClr val="FFFFFF"/>
                        </a:solidFill>
                        <a:ln w="9525">
                          <a:solidFill>
                            <a:srgbClr val="000000"/>
                          </a:solidFill>
                          <a:miter lim="800000"/>
                          <a:headEnd/>
                          <a:tailEnd/>
                        </a:ln>
                      </wps:spPr>
                      <wps:txbx>
                        <w:txbxContent>
                          <w:p w14:paraId="15EB872C" w14:textId="77777777" w:rsidR="008755BD" w:rsidRPr="0081353B" w:rsidRDefault="008755BD" w:rsidP="008755BD">
                            <w:pPr>
                              <w:pStyle w:val="ac"/>
                              <w:numPr>
                                <w:ilvl w:val="0"/>
                                <w:numId w:val="16"/>
                              </w:numPr>
                              <w:pBdr>
                                <w:top w:val="none" w:sz="0" w:space="0" w:color="000000"/>
                                <w:left w:val="none" w:sz="0" w:space="0" w:color="000000"/>
                                <w:bottom w:val="none" w:sz="0" w:space="0" w:color="000000"/>
                                <w:right w:val="none" w:sz="0" w:space="0" w:color="000000"/>
                              </w:pBdr>
                              <w:tabs>
                                <w:tab w:val="left" w:pos="962"/>
                              </w:tabs>
                              <w:suppressAutoHyphens/>
                              <w:spacing w:after="0" w:line="280" w:lineRule="exact"/>
                              <w:ind w:left="962"/>
                              <w:textAlignment w:val="baseline"/>
                              <w:rPr>
                                <w:rFonts w:ascii="標楷體" w:eastAsia="標楷體" w:hAnsi="標楷體"/>
                              </w:rPr>
                            </w:pPr>
                            <w:r w:rsidRPr="0081353B">
                              <w:rPr>
                                <w:rFonts w:ascii="標楷體" w:eastAsia="標楷體" w:hAnsi="標楷體"/>
                                <w:sz w:val="20"/>
                                <w:szCs w:val="20"/>
                              </w:rPr>
                              <w:t>臨時性指標尺寸標示範例</w:t>
                            </w:r>
                          </w:p>
                          <w:p w14:paraId="07AD57AA" w14:textId="77777777" w:rsidR="008755BD" w:rsidRDefault="008755BD" w:rsidP="008755BD">
                            <w:pPr>
                              <w:pStyle w:val="ac"/>
                              <w:spacing w:line="280" w:lineRule="exact"/>
                              <w:ind w:left="482"/>
                              <w:rPr>
                                <w:rFonts w:ascii="微軟正黑體" w:eastAsia="微軟正黑體" w:hAnsi="微軟正黑體"/>
                                <w:color w:val="FF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AF01FD" id="文字方塊 27" o:spid="_x0000_s1034" type="#_x0000_t202" style="position:absolute;left:0;text-align:left;margin-left:243pt;margin-top:26.95pt;width:220pt;height:271.25pt;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">
                <v:textbox>
                  <w:txbxContent>
                    <w:p w14:paraId="15EB872C" w14:textId="77777777" w:rsidR="008755BD" w:rsidRPr="0081353B" w:rsidRDefault="008755BD" w:rsidP="008755BD">
                      <w:pPr>
                        <w:pStyle w:val="ac"/>
                        <w:numPr>
                          <w:ilvl w:val="0"/>
                          <w:numId w:val="16"/>
                        </w:numPr>
                        <w:pBdr>
                          <w:top w:val="none" w:sz="0" w:space="0" w:color="000000"/>
                          <w:left w:val="none" w:sz="0" w:space="0" w:color="000000"/>
                          <w:bottom w:val="none" w:sz="0" w:space="0" w:color="000000"/>
                          <w:right w:val="none" w:sz="0" w:space="0" w:color="000000"/>
                        </w:pBdr>
                        <w:tabs>
                          <w:tab w:val="left" w:pos="962"/>
                        </w:tabs>
                        <w:suppressAutoHyphens/>
                        <w:spacing w:after="0" w:line="280" w:lineRule="exact"/>
                        <w:ind w:left="962"/>
                        <w:textAlignment w:val="baseline"/>
                        <w:rPr>
                          <w:rFonts w:ascii="標楷體" w:eastAsia="標楷體" w:hAnsi="標楷體"/>
                        </w:rPr>
                      </w:pPr>
                      <w:r w:rsidRPr="0081353B">
                        <w:rPr>
                          <w:rFonts w:ascii="標楷體" w:eastAsia="標楷體" w:hAnsi="標楷體"/>
                          <w:sz w:val="20"/>
                          <w:szCs w:val="20"/>
                        </w:rPr>
                        <w:t>臨時性指標尺寸標示範例</w:t>
                      </w:r>
                    </w:p>
                    <w:p w14:paraId="07AD57AA" w14:textId="77777777" w:rsidR="008755BD" w:rsidRDefault="008755BD" w:rsidP="008755BD">
                      <w:pPr>
                        <w:pStyle w:val="ac"/>
                        <w:spacing w:line="280" w:lineRule="exact"/>
                        <w:ind w:left="482"/>
                        <w:rPr>
                          <w:rFonts w:ascii="微軟正黑體" w:eastAsia="微軟正黑體" w:hAnsi="微軟正黑體"/>
                          <w:color w:val="FF0000"/>
                          <w:sz w:val="20"/>
                          <w:szCs w:val="20"/>
                        </w:rPr>
                      </w:pPr>
                    </w:p>
                  </w:txbxContent>
                </v:textbox>
              </v:shape>
            </w:pict>
          </mc:Fallback>
        </mc:AlternateContent>
      </w:r>
      <w:r>
        <w:rPr>
          <w:noProof/>
        </w:rPr>
        <mc:AlternateContent>
          <mc:Choice Requires="wpg">
            <w:drawing>
              <wp:anchor distT="0" distB="0" distL="114300" distR="114300" simplePos="0" relativeHeight="251674624" behindDoc="0" locked="0" layoutInCell="1" allowOverlap="1" wp14:anchorId="62E9DB49" wp14:editId="4C21B5B5">
                <wp:simplePos x="0" y="0"/>
                <wp:positionH relativeFrom="column">
                  <wp:posOffset>-103635</wp:posOffset>
                </wp:positionH>
                <wp:positionV relativeFrom="paragraph">
                  <wp:posOffset>354965</wp:posOffset>
                </wp:positionV>
                <wp:extent cx="2715895" cy="3390900"/>
                <wp:effectExtent l="0" t="0" r="27305" b="19050"/>
                <wp:wrapNone/>
                <wp:docPr id="7" name="群組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5895" cy="3390900"/>
                          <a:chOff x="1418" y="9207"/>
                          <a:chExt cx="4617" cy="6102"/>
                        </a:xfrm>
                      </wpg:grpSpPr>
                      <wps:wsp>
                        <wps:cNvPr id="9" name="Text Box 24"/>
                        <wps:cNvSpPr txBox="1">
                          <a:spLocks noChangeArrowheads="1"/>
                        </wps:cNvSpPr>
                        <wps:spPr bwMode="auto">
                          <a:xfrm>
                            <a:off x="1418" y="9207"/>
                            <a:ext cx="4617" cy="6102"/>
                          </a:xfrm>
                          <a:prstGeom prst="rect">
                            <a:avLst/>
                          </a:prstGeom>
                          <a:solidFill>
                            <a:srgbClr val="FFFFFF"/>
                          </a:solidFill>
                          <a:ln w="9525">
                            <a:solidFill>
                              <a:srgbClr val="000000"/>
                            </a:solidFill>
                            <a:miter lim="800000"/>
                            <a:headEnd/>
                            <a:tailEnd/>
                          </a:ln>
                        </wps:spPr>
                        <wps:txbx>
                          <w:txbxContent>
                            <w:p w14:paraId="0A332BC7" w14:textId="77777777" w:rsidR="008755BD" w:rsidRDefault="008755BD" w:rsidP="008755BD">
                              <w:pPr>
                                <w:pStyle w:val="ac"/>
                                <w:numPr>
                                  <w:ilvl w:val="0"/>
                                  <w:numId w:val="16"/>
                                </w:numPr>
                                <w:pBdr>
                                  <w:top w:val="none" w:sz="0" w:space="0" w:color="000000"/>
                                  <w:left w:val="none" w:sz="0" w:space="0" w:color="000000"/>
                                  <w:bottom w:val="none" w:sz="0" w:space="0" w:color="000000"/>
                                  <w:right w:val="none" w:sz="0" w:space="0" w:color="000000"/>
                                </w:pBdr>
                                <w:tabs>
                                  <w:tab w:val="left" w:pos="962"/>
                                </w:tabs>
                                <w:suppressAutoHyphens/>
                                <w:spacing w:after="0" w:line="280" w:lineRule="exact"/>
                                <w:ind w:left="962"/>
                                <w:textAlignment w:val="baseline"/>
                              </w:pPr>
                              <w:r w:rsidRPr="0081353B">
                                <w:rPr>
                                  <w:rFonts w:ascii="標楷體" w:eastAsia="標楷體" w:hAnsi="標楷體"/>
                                  <w:sz w:val="20"/>
                                  <w:szCs w:val="20"/>
                                </w:rPr>
                                <w:t>羅馬旗幟尺寸標示範例</w:t>
                              </w:r>
                              <w:r>
                                <w:rPr>
                                  <w:rFonts w:ascii="微軟正黑體" w:eastAsia="微軟正黑體" w:hAnsi="微軟正黑體"/>
                                  <w:noProof/>
                                </w:rPr>
                                <w:drawing>
                                  <wp:inline distT="0" distB="0" distL="0" distR="0" wp14:anchorId="266ED4F1" wp14:editId="04EBD6C1">
                                    <wp:extent cx="6350" cy="6350"/>
                                    <wp:effectExtent l="0" t="0" r="0" b="0"/>
                                    <wp:docPr id="61" name="圖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solidFill>
                                              <a:srgbClr val="FFFFFF"/>
                                            </a:solidFill>
                                            <a:ln>
                                              <a:noFill/>
                                            </a:ln>
                                          </pic:spPr>
                                        </pic:pic>
                                      </a:graphicData>
                                    </a:graphic>
                                  </wp:inline>
                                </w:drawing>
                              </w:r>
                            </w:p>
                          </w:txbxContent>
                        </wps:txbx>
                        <wps:bodyPr rot="0" vert="horz" wrap="square" lIns="91440" tIns="45720" rIns="91440" bIns="45720" anchor="t" anchorCtr="0" upright="1">
                          <a:noAutofit/>
                        </wps:bodyPr>
                      </wps:wsp>
                      <pic:pic xmlns:pic="http://schemas.openxmlformats.org/drawingml/2006/picture">
                        <pic:nvPicPr>
                          <pic:cNvPr id="10" name="Picture 25"/>
                          <pic:cNvPicPr>
                            <a:picLocks noChangeAspect="1" noChangeArrowheads="1"/>
                          </pic:cNvPicPr>
                        </pic:nvPicPr>
                        <pic:blipFill>
                          <a:blip r:embed="rId11">
                            <a:extLst>
                              <a:ext uri="{28A0092B-C50C-407E-A947-70E740481C1C}">
                                <a14:useLocalDpi xmlns:a14="http://schemas.microsoft.com/office/drawing/2010/main" val="0"/>
                              </a:ext>
                            </a:extLst>
                          </a:blip>
                          <a:srcRect l="2956" r="44296"/>
                          <a:stretch>
                            <a:fillRect/>
                          </a:stretch>
                        </pic:blipFill>
                        <pic:spPr bwMode="auto">
                          <a:xfrm>
                            <a:off x="1955" y="9571"/>
                            <a:ext cx="3100" cy="53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pic:spPr>
                      </pic:pic>
                      <wps:wsp>
                        <wps:cNvPr id="11" name="Text Box 26"/>
                        <wps:cNvSpPr txBox="1">
                          <a:spLocks noChangeArrowheads="1"/>
                        </wps:cNvSpPr>
                        <wps:spPr bwMode="auto">
                          <a:xfrm>
                            <a:off x="3832" y="10155"/>
                            <a:ext cx="1840" cy="4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9A5C3D" w14:textId="77777777" w:rsidR="008755BD" w:rsidRPr="0081353B" w:rsidRDefault="008755BD" w:rsidP="008755BD">
                              <w:pPr>
                                <w:pStyle w:val="ac"/>
                                <w:spacing w:line="280" w:lineRule="exact"/>
                                <w:rPr>
                                  <w:rFonts w:ascii="標楷體" w:eastAsia="標楷體" w:hAnsi="標楷體"/>
                                </w:rPr>
                              </w:pPr>
                              <w:r w:rsidRPr="0081353B">
                                <w:rPr>
                                  <w:rFonts w:ascii="標楷體" w:eastAsia="標楷體" w:hAnsi="標楷體"/>
                                </w:rPr>
                                <w:t>寬度60cm</w:t>
                              </w:r>
                            </w:p>
                          </w:txbxContent>
                        </wps:txbx>
                        <wps:bodyPr rot="0" vert="horz" wrap="square" lIns="17780" tIns="10795" rIns="17780" bIns="10795" anchor="t" anchorCtr="0" upright="1">
                          <a:noAutofit/>
                        </wps:bodyPr>
                      </wps:wsp>
                      <wpg:grpSp>
                        <wpg:cNvPr id="12" name="Group 92"/>
                        <wpg:cNvGrpSpPr>
                          <a:grpSpLocks/>
                        </wpg:cNvGrpSpPr>
                        <wpg:grpSpPr bwMode="auto">
                          <a:xfrm>
                            <a:off x="3738" y="10483"/>
                            <a:ext cx="855" cy="348"/>
                            <a:chOff x="2340" y="1294"/>
                            <a:chExt cx="855" cy="348"/>
                          </a:xfrm>
                        </wpg:grpSpPr>
                        <wps:wsp>
                          <wps:cNvPr id="13" name="AutoShape 93"/>
                          <wps:cNvCnPr>
                            <a:cxnSpLocks noChangeShapeType="1"/>
                          </wps:cNvCnPr>
                          <wps:spPr bwMode="auto">
                            <a:xfrm>
                              <a:off x="2340" y="1496"/>
                              <a:ext cx="852" cy="1"/>
                            </a:xfrm>
                            <a:prstGeom prst="straightConnector1">
                              <a:avLst/>
                            </a:prstGeom>
                            <a:noFill/>
                            <a:ln w="15840">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 name="AutoShape 94"/>
                          <wps:cNvCnPr>
                            <a:cxnSpLocks noChangeShapeType="1"/>
                          </wps:cNvCnPr>
                          <wps:spPr bwMode="auto">
                            <a:xfrm>
                              <a:off x="3195" y="1294"/>
                              <a:ext cx="0" cy="348"/>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5" name="AutoShape 95"/>
                          <wps:cNvCnPr>
                            <a:cxnSpLocks noChangeShapeType="1"/>
                          </wps:cNvCnPr>
                          <wps:spPr bwMode="auto">
                            <a:xfrm>
                              <a:off x="2344" y="1294"/>
                              <a:ext cx="0" cy="348"/>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16" name="Group 96"/>
                        <wpg:cNvGrpSpPr>
                          <a:grpSpLocks/>
                        </wpg:cNvGrpSpPr>
                        <wpg:grpSpPr bwMode="auto">
                          <a:xfrm>
                            <a:off x="5144" y="10976"/>
                            <a:ext cx="71" cy="1862"/>
                            <a:chOff x="3670" y="1507"/>
                            <a:chExt cx="52" cy="2142"/>
                          </a:xfrm>
                        </wpg:grpSpPr>
                        <wps:wsp>
                          <wps:cNvPr id="17" name="AutoShape 97"/>
                          <wps:cNvCnPr>
                            <a:cxnSpLocks noChangeShapeType="1"/>
                          </wps:cNvCnPr>
                          <wps:spPr bwMode="auto">
                            <a:xfrm>
                              <a:off x="3696" y="1507"/>
                              <a:ext cx="1" cy="2141"/>
                            </a:xfrm>
                            <a:prstGeom prst="straightConnector1">
                              <a:avLst/>
                            </a:prstGeom>
                            <a:noFill/>
                            <a:ln w="15840">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 name="AutoShape 98"/>
                          <wps:cNvCnPr>
                            <a:cxnSpLocks noChangeShapeType="1"/>
                          </wps:cNvCnPr>
                          <wps:spPr bwMode="auto">
                            <a:xfrm>
                              <a:off x="3670" y="3649"/>
                              <a:ext cx="52" cy="0"/>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AutoShape 99"/>
                          <wps:cNvCnPr>
                            <a:cxnSpLocks noChangeShapeType="1"/>
                          </wps:cNvCnPr>
                          <wps:spPr bwMode="auto">
                            <a:xfrm>
                              <a:off x="3679" y="1507"/>
                              <a:ext cx="43" cy="0"/>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0" name="AutoShape 100"/>
                        <wps:cNvCnPr>
                          <a:cxnSpLocks noChangeShapeType="1"/>
                        </wps:cNvCnPr>
                        <wps:spPr bwMode="auto">
                          <a:xfrm flipV="1">
                            <a:off x="5150" y="12551"/>
                            <a:ext cx="4" cy="2267"/>
                          </a:xfrm>
                          <a:prstGeom prst="straightConnector1">
                            <a:avLst/>
                          </a:prstGeom>
                          <a:noFill/>
                          <a:ln w="15840">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1" name="Group 103"/>
                        <wpg:cNvGrpSpPr>
                          <a:grpSpLocks/>
                        </wpg:cNvGrpSpPr>
                        <wpg:grpSpPr bwMode="auto">
                          <a:xfrm>
                            <a:off x="1897" y="14905"/>
                            <a:ext cx="3422" cy="193"/>
                            <a:chOff x="423" y="5716"/>
                            <a:chExt cx="3422" cy="193"/>
                          </a:xfrm>
                        </wpg:grpSpPr>
                        <wps:wsp>
                          <wps:cNvPr id="22" name="AutoShape 104"/>
                          <wps:cNvCnPr>
                            <a:cxnSpLocks noChangeShapeType="1"/>
                          </wps:cNvCnPr>
                          <wps:spPr bwMode="auto">
                            <a:xfrm>
                              <a:off x="505" y="5716"/>
                              <a:ext cx="3339" cy="0"/>
                            </a:xfrm>
                            <a:prstGeom prst="straightConnector1">
                              <a:avLst/>
                            </a:prstGeom>
                            <a:noFill/>
                            <a:ln w="2232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 name="AutoShape 105"/>
                          <wps:cNvCnPr>
                            <a:cxnSpLocks noChangeShapeType="1"/>
                          </wps:cNvCnPr>
                          <wps:spPr bwMode="auto">
                            <a:xfrm>
                              <a:off x="423" y="5716"/>
                              <a:ext cx="368" cy="193"/>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AutoShape 106"/>
                          <wps:cNvCnPr>
                            <a:cxnSpLocks noChangeShapeType="1"/>
                          </wps:cNvCnPr>
                          <wps:spPr bwMode="auto">
                            <a:xfrm>
                              <a:off x="791" y="5716"/>
                              <a:ext cx="369" cy="193"/>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AutoShape 107"/>
                          <wps:cNvCnPr>
                            <a:cxnSpLocks noChangeShapeType="1"/>
                          </wps:cNvCnPr>
                          <wps:spPr bwMode="auto">
                            <a:xfrm>
                              <a:off x="1160" y="5716"/>
                              <a:ext cx="368" cy="193"/>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AutoShape 108"/>
                          <wps:cNvCnPr>
                            <a:cxnSpLocks noChangeShapeType="1"/>
                          </wps:cNvCnPr>
                          <wps:spPr bwMode="auto">
                            <a:xfrm>
                              <a:off x="1528" y="5716"/>
                              <a:ext cx="369" cy="193"/>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AutoShape 109"/>
                          <wps:cNvCnPr>
                            <a:cxnSpLocks noChangeShapeType="1"/>
                          </wps:cNvCnPr>
                          <wps:spPr bwMode="auto">
                            <a:xfrm>
                              <a:off x="2265" y="5716"/>
                              <a:ext cx="369" cy="193"/>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 name="AutoShape 110"/>
                          <wps:cNvCnPr>
                            <a:cxnSpLocks noChangeShapeType="1"/>
                          </wps:cNvCnPr>
                          <wps:spPr bwMode="auto">
                            <a:xfrm>
                              <a:off x="2634" y="5716"/>
                              <a:ext cx="368" cy="193"/>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AutoShape 111"/>
                          <wps:cNvCnPr>
                            <a:cxnSpLocks noChangeShapeType="1"/>
                          </wps:cNvCnPr>
                          <wps:spPr bwMode="auto">
                            <a:xfrm>
                              <a:off x="3002" y="5716"/>
                              <a:ext cx="369" cy="193"/>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 name="AutoShape 112"/>
                          <wps:cNvCnPr>
                            <a:cxnSpLocks noChangeShapeType="1"/>
                          </wps:cNvCnPr>
                          <wps:spPr bwMode="auto">
                            <a:xfrm>
                              <a:off x="3371" y="5716"/>
                              <a:ext cx="368" cy="193"/>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 name="AutoShape 113"/>
                          <wps:cNvCnPr>
                            <a:cxnSpLocks noChangeShapeType="1"/>
                          </wps:cNvCnPr>
                          <wps:spPr bwMode="auto">
                            <a:xfrm>
                              <a:off x="1897" y="5716"/>
                              <a:ext cx="368" cy="193"/>
                            </a:xfrm>
                            <a:prstGeom prst="straightConnector1">
                              <a:avLst/>
                            </a:prstGeom>
                            <a:noFill/>
                            <a:ln w="1584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59" name="Text Box 47"/>
                        <wps:cNvSpPr txBox="1">
                          <a:spLocks noChangeArrowheads="1"/>
                        </wps:cNvSpPr>
                        <wps:spPr bwMode="auto">
                          <a:xfrm>
                            <a:off x="5311" y="10935"/>
                            <a:ext cx="591" cy="1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D61166" w14:textId="77777777" w:rsidR="008755BD" w:rsidRPr="0081353B" w:rsidRDefault="008755BD" w:rsidP="008755BD">
                              <w:pPr>
                                <w:pStyle w:val="ac"/>
                                <w:rPr>
                                  <w:rFonts w:ascii="標楷體" w:eastAsia="標楷體" w:hAnsi="標楷體"/>
                                </w:rPr>
                              </w:pPr>
                              <w:r w:rsidRPr="0081353B">
                                <w:rPr>
                                  <w:rFonts w:ascii="標楷體" w:eastAsia="標楷體" w:hAnsi="標楷體"/>
                                </w:rPr>
                                <w:t>長度150</w:t>
                              </w:r>
                              <w:r w:rsidRPr="0081353B">
                                <w:rPr>
                                  <w:rFonts w:ascii="標楷體" w:eastAsia="標楷體" w:hAnsi="標楷體" w:hint="eastAsia"/>
                                </w:rPr>
                                <w:t>c</w:t>
                              </w:r>
                              <w:r w:rsidRPr="0081353B">
                                <w:rPr>
                                  <w:rFonts w:ascii="標楷體" w:eastAsia="標楷體" w:hAnsi="標楷體"/>
                                </w:rPr>
                                <w:t>m</w:t>
                              </w:r>
                            </w:p>
                          </w:txbxContent>
                        </wps:txbx>
                        <wps:bodyPr rot="0" vert="eaVert" wrap="square" lIns="91440" tIns="45720" rIns="91440" bIns="45720" anchor="t" anchorCtr="0" upright="1">
                          <a:noAutofit/>
                        </wps:bodyPr>
                      </wps:wsp>
                      <wps:wsp>
                        <wps:cNvPr id="60" name="Text Box 48"/>
                        <wps:cNvSpPr txBox="1">
                          <a:spLocks noChangeArrowheads="1"/>
                        </wps:cNvSpPr>
                        <wps:spPr bwMode="auto">
                          <a:xfrm>
                            <a:off x="5311" y="12636"/>
                            <a:ext cx="591" cy="21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135356" w14:textId="77777777" w:rsidR="008755BD" w:rsidRPr="0081353B" w:rsidRDefault="008755BD" w:rsidP="008755BD">
                              <w:pPr>
                                <w:pStyle w:val="ac"/>
                                <w:rPr>
                                  <w:rFonts w:ascii="標楷體" w:eastAsia="標楷體" w:hAnsi="標楷體"/>
                                </w:rPr>
                              </w:pPr>
                              <w:r w:rsidRPr="0081353B">
                                <w:rPr>
                                  <w:rFonts w:ascii="標楷體" w:eastAsia="標楷體" w:hAnsi="標楷體"/>
                                </w:rPr>
                                <w:t>離地面高度250cm</w:t>
                              </w:r>
                            </w:p>
                          </w:txbxContent>
                        </wps:txbx>
                        <wps:bodyPr rot="0" vert="eaVert"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E9DB49" id="群組 7" o:spid="_x0000_s1035" style="position:absolute;left:0;text-align:left;margin-left:-8.15pt;margin-top:27.95pt;width:213.85pt;height:267pt;z-index:251674624" coordorigin="1418,9207" coordsize="4617,61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">
                <v:shape id="Text Box 24" o:spid="_x0000_s1036" type="#_x0000_t202" style="position:absolute;left:1418;top:9207;width:4617;height:6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0A332BC7" w14:textId="77777777" w:rsidR="008755BD" w:rsidRDefault="008755BD" w:rsidP="008755BD">
                        <w:pPr>
                          <w:pStyle w:val="ac"/>
                          <w:numPr>
                            <w:ilvl w:val="0"/>
                            <w:numId w:val="16"/>
                          </w:numPr>
                          <w:pBdr>
                            <w:top w:val="none" w:sz="0" w:space="0" w:color="000000"/>
                            <w:left w:val="none" w:sz="0" w:space="0" w:color="000000"/>
                            <w:bottom w:val="none" w:sz="0" w:space="0" w:color="000000"/>
                            <w:right w:val="none" w:sz="0" w:space="0" w:color="000000"/>
                          </w:pBdr>
                          <w:tabs>
                            <w:tab w:val="left" w:pos="962"/>
                          </w:tabs>
                          <w:suppressAutoHyphens/>
                          <w:spacing w:after="0" w:line="280" w:lineRule="exact"/>
                          <w:ind w:left="962"/>
                          <w:textAlignment w:val="baseline"/>
                        </w:pPr>
                        <w:r w:rsidRPr="0081353B">
                          <w:rPr>
                            <w:rFonts w:ascii="標楷體" w:eastAsia="標楷體" w:hAnsi="標楷體"/>
                            <w:sz w:val="20"/>
                            <w:szCs w:val="20"/>
                          </w:rPr>
                          <w:t>羅馬旗幟尺寸標示範例</w:t>
                        </w:r>
                        <w:r>
                          <w:rPr>
                            <w:rFonts w:ascii="微軟正黑體" w:eastAsia="微軟正黑體" w:hAnsi="微軟正黑體"/>
                            <w:noProof/>
                          </w:rPr>
                          <w:drawing>
                            <wp:inline distT="0" distB="0" distL="0" distR="0" wp14:anchorId="266ED4F1" wp14:editId="04EBD6C1">
                              <wp:extent cx="6350" cy="6350"/>
                              <wp:effectExtent l="0" t="0" r="0" b="0"/>
                              <wp:docPr id="61" name="圖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solidFill>
                                        <a:srgbClr val="FFFFFF"/>
                                      </a:solidFill>
                                      <a:ln>
                                        <a:noFill/>
                                      </a:ln>
                                    </pic:spPr>
                                  </pic:pic>
                                </a:graphicData>
                              </a:graphic>
                            </wp:inline>
                          </w:drawing>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37" type="#_x0000_t75" style="position:absolute;left:1955;top:9571;width:3100;height:5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" filled="t">
                  <v:imagedata r:id="rId12" o:title="" cropleft="1937f" cropright="29030f"/>
                </v:shape>
                <v:shape id="Text Box 26" o:spid="_x0000_s1038" type="#_x0000_t202" style="position:absolute;left:3832;top:10155;width:184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" stroked="f">
                  <v:textbox inset="1.4pt,.85pt,1.4pt,.85pt">
                    <w:txbxContent>
                      <w:p w14:paraId="669A5C3D" w14:textId="77777777" w:rsidR="008755BD" w:rsidRPr="0081353B" w:rsidRDefault="008755BD" w:rsidP="008755BD">
                        <w:pPr>
                          <w:pStyle w:val="ac"/>
                          <w:spacing w:line="280" w:lineRule="exact"/>
                          <w:rPr>
                            <w:rFonts w:ascii="標楷體" w:eastAsia="標楷體" w:hAnsi="標楷體"/>
                          </w:rPr>
                        </w:pPr>
                        <w:r w:rsidRPr="0081353B">
                          <w:rPr>
                            <w:rFonts w:ascii="標楷體" w:eastAsia="標楷體" w:hAnsi="標楷體"/>
                          </w:rPr>
                          <w:t>寬度60cm</w:t>
                        </w:r>
                      </w:p>
                    </w:txbxContent>
                  </v:textbox>
                </v:shape>
                <v:group id="Group 92" o:spid="_x0000_s1039" style="position:absolute;left:3738;top:10483;width:855;height:348" coordorigin="2340,1294" coordsize="85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32" coordsize="21600,21600" o:spt="32" o:oned="t" path="m,l21600,21600e" filled="f">
                    <v:path arrowok="t" fillok="f" o:connecttype="none"/>
                    <o:lock v:ext="edit" shapetype="t"/>
                  </v:shapetype>
                  <v:shape id="AutoShape 93" o:spid="_x0000_s1040" type="#_x0000_t32" style="position:absolute;left:2340;top:1496;width:85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" strokeweight=".44mm">
                    <v:stroke startarrow="block" endarrow="block"/>
                  </v:shape>
                  <v:shape id="AutoShape 94" o:spid="_x0000_s1041" type="#_x0000_t32" style="position:absolute;left:3195;top:1294;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" strokeweight=".44mm"/>
                  <v:shape id="AutoShape 95" o:spid="_x0000_s1042" type="#_x0000_t32" style="position:absolute;left:2344;top:1294;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" strokeweight=".44mm"/>
                </v:group>
                <v:group id="Group 96" o:spid="_x0000_s1043" style="position:absolute;left:5144;top:10976;width:71;height:1862" coordorigin="3670,1507" coordsize="52,2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AutoShape 97" o:spid="_x0000_s1044" type="#_x0000_t32" style="position:absolute;left:3696;top:1507;width:1;height:21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" strokeweight=".44mm">
                    <v:stroke startarrow="block" endarrow="block"/>
                  </v:shape>
                  <v:shape id="AutoShape 98" o:spid="_x0000_s1045" type="#_x0000_t32" style="position:absolute;left:3670;top:3649;width: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" strokeweight=".44mm"/>
                  <v:shape id="AutoShape 99" o:spid="_x0000_s1046" type="#_x0000_t32" style="position:absolute;left:3679;top:1507;width: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" strokeweight=".44mm"/>
                </v:group>
                <v:shape id="AutoShape 100" o:spid="_x0000_s1047" type="#_x0000_t32" style="position:absolute;left:5150;top:12551;width:4;height:22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" strokeweight=".44mm">
                  <v:stroke startarrow="block" endarrow="block"/>
                </v:shape>
                <v:group id="Group 103" o:spid="_x0000_s1048" style="position:absolute;left:1897;top:14905;width:3422;height:193" coordorigin="423,5716" coordsize="3422,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AutoShape 104" o:spid="_x0000_s1049" type="#_x0000_t32" style="position:absolute;left:505;top:5716;width:333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" strokeweight=".62mm"/>
                  <v:shape id="AutoShape 105" o:spid="_x0000_s1050" type="#_x0000_t32" style="position:absolute;left:423;top:5716;width:368;height: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" strokeweight=".44mm"/>
                  <v:shape id="AutoShape 106" o:spid="_x0000_s1051" type="#_x0000_t32" style="position:absolute;left:791;top:5716;width:369;height: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" strokeweight=".44mm"/>
                  <v:shape id="AutoShape 107" o:spid="_x0000_s1052" type="#_x0000_t32" style="position:absolute;left:1160;top:5716;width:368;height: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" strokeweight=".44mm"/>
                  <v:shape id="AutoShape 108" o:spid="_x0000_s1053" type="#_x0000_t32" style="position:absolute;left:1528;top:5716;width:369;height: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" strokeweight=".44mm"/>
                  <v:shape id="AutoShape 109" o:spid="_x0000_s1054" type="#_x0000_t32" style="position:absolute;left:2265;top:5716;width:369;height: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" strokeweight=".44mm"/>
                  <v:shape id="AutoShape 110" o:spid="_x0000_s1055" type="#_x0000_t32" style="position:absolute;left:2634;top:5716;width:368;height: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" strokeweight=".44mm"/>
                  <v:shape id="AutoShape 111" o:spid="_x0000_s1056" type="#_x0000_t32" style="position:absolute;left:3002;top:5716;width:369;height: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" strokeweight=".44mm"/>
                  <v:shape id="AutoShape 112" o:spid="_x0000_s1057" type="#_x0000_t32" style="position:absolute;left:3371;top:5716;width:368;height: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" strokeweight=".44mm"/>
                  <v:shape id="AutoShape 113" o:spid="_x0000_s1058" type="#_x0000_t32" style="position:absolute;left:1897;top:5716;width:368;height: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" strokeweight=".44mm"/>
                </v:group>
                <v:shape id="Text Box 47" o:spid="_x0000_s1059" type="#_x0000_t202" style="position:absolute;left:5311;top:10935;width:591;height:1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" stroked="f">
                  <v:textbox style="layout-flow:vertical-ideographic">
                    <w:txbxContent>
                      <w:p w14:paraId="61D61166" w14:textId="77777777" w:rsidR="008755BD" w:rsidRPr="0081353B" w:rsidRDefault="008755BD" w:rsidP="008755BD">
                        <w:pPr>
                          <w:pStyle w:val="ac"/>
                          <w:rPr>
                            <w:rFonts w:ascii="標楷體" w:eastAsia="標楷體" w:hAnsi="標楷體"/>
                          </w:rPr>
                        </w:pPr>
                        <w:r w:rsidRPr="0081353B">
                          <w:rPr>
                            <w:rFonts w:ascii="標楷體" w:eastAsia="標楷體" w:hAnsi="標楷體"/>
                          </w:rPr>
                          <w:t>長度150</w:t>
                        </w:r>
                        <w:r w:rsidRPr="0081353B">
                          <w:rPr>
                            <w:rFonts w:ascii="標楷體" w:eastAsia="標楷體" w:hAnsi="標楷體" w:hint="eastAsia"/>
                          </w:rPr>
                          <w:t>c</w:t>
                        </w:r>
                        <w:r w:rsidRPr="0081353B">
                          <w:rPr>
                            <w:rFonts w:ascii="標楷體" w:eastAsia="標楷體" w:hAnsi="標楷體"/>
                          </w:rPr>
                          <w:t>m</w:t>
                        </w:r>
                      </w:p>
                    </w:txbxContent>
                  </v:textbox>
                </v:shape>
                <v:shape id="Text Box 48" o:spid="_x0000_s1060" type="#_x0000_t202" style="position:absolute;left:5311;top:12636;width:591;height:2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" stroked="f">
                  <v:textbox style="layout-flow:vertical-ideographic">
                    <w:txbxContent>
                      <w:p w14:paraId="2F135356" w14:textId="77777777" w:rsidR="008755BD" w:rsidRPr="0081353B" w:rsidRDefault="008755BD" w:rsidP="008755BD">
                        <w:pPr>
                          <w:pStyle w:val="ac"/>
                          <w:rPr>
                            <w:rFonts w:ascii="標楷體" w:eastAsia="標楷體" w:hAnsi="標楷體"/>
                          </w:rPr>
                        </w:pPr>
                        <w:r w:rsidRPr="0081353B">
                          <w:rPr>
                            <w:rFonts w:ascii="標楷體" w:eastAsia="標楷體" w:hAnsi="標楷體"/>
                          </w:rPr>
                          <w:t>離地面高度250cm</w:t>
                        </w:r>
                      </w:p>
                    </w:txbxContent>
                  </v:textbox>
                </v:shape>
              </v:group>
            </w:pict>
          </mc:Fallback>
        </mc:AlternateContent>
      </w:r>
      <w:r>
        <w:rPr>
          <w:rFonts w:ascii="標楷體" w:eastAsia="標楷體" w:hAnsi="標楷體"/>
          <w:b/>
          <w:sz w:val="32"/>
          <w:szCs w:val="32"/>
        </w:rPr>
        <w:t>圖示：</w:t>
      </w:r>
    </w:p>
    <w:p w14:paraId="271D47BA" w14:textId="13648ECF" w:rsidR="008755BD" w:rsidRDefault="008755BD" w:rsidP="008755BD">
      <w:pPr>
        <w:pStyle w:val="ac"/>
        <w:ind w:right="403" w:firstLine="357"/>
      </w:pPr>
    </w:p>
    <w:p w14:paraId="295564DE" w14:textId="1A759EF7" w:rsidR="008755BD" w:rsidRDefault="008755BD" w:rsidP="008755BD">
      <w:pPr>
        <w:pStyle w:val="ac"/>
        <w:ind w:right="403" w:firstLine="357"/>
      </w:pPr>
      <w:r>
        <w:rPr>
          <w:noProof/>
        </w:rPr>
        <mc:AlternateContent>
          <mc:Choice Requires="wpg">
            <w:drawing>
              <wp:anchor distT="0" distB="0" distL="114300" distR="114300" simplePos="0" relativeHeight="251669504" behindDoc="0" locked="0" layoutInCell="1" allowOverlap="1" wp14:anchorId="02E20C46" wp14:editId="20AF6276">
                <wp:simplePos x="0" y="0"/>
                <wp:positionH relativeFrom="column">
                  <wp:posOffset>3237230</wp:posOffset>
                </wp:positionH>
                <wp:positionV relativeFrom="paragraph">
                  <wp:posOffset>6350</wp:posOffset>
                </wp:positionV>
                <wp:extent cx="2556510" cy="2952750"/>
                <wp:effectExtent l="635" t="3810" r="0" b="15240"/>
                <wp:wrapNone/>
                <wp:docPr id="8" name="群組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6510" cy="2952750"/>
                          <a:chOff x="6527" y="9870"/>
                          <a:chExt cx="4026" cy="4650"/>
                        </a:xfrm>
                      </wpg:grpSpPr>
                      <wps:wsp>
                        <wps:cNvPr id="29" name="Rectangle 120"/>
                        <wps:cNvSpPr>
                          <a:spLocks noChangeArrowheads="1"/>
                        </wps:cNvSpPr>
                        <wps:spPr bwMode="auto">
                          <a:xfrm>
                            <a:off x="8397" y="12524"/>
                            <a:ext cx="282" cy="1996"/>
                          </a:xfrm>
                          <a:custGeom>
                            <a:avLst/>
                            <a:gdLst>
                              <a:gd name="T0" fmla="*/ 0 w 21600"/>
                              <a:gd name="T1" fmla="*/ 0 h 21600"/>
                              <a:gd name="T2" fmla="*/ 21600 w 21600"/>
                              <a:gd name="T3" fmla="*/ 0 h 21600"/>
                              <a:gd name="T4" fmla="*/ 21600 w 21600"/>
                              <a:gd name="T5" fmla="*/ 21600 h 21600"/>
                              <a:gd name="T6" fmla="*/ 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lnTo>
                                  <a:pt x="21600" y="21600"/>
                                </a:lnTo>
                                <a:lnTo>
                                  <a:pt x="0" y="21600"/>
                                </a:lnTo>
                                <a:close/>
                              </a:path>
                            </a:pathLst>
                          </a:custGeom>
                          <a:solidFill>
                            <a:srgbClr val="FFFFFF"/>
                          </a:solidFill>
                          <a:ln w="2844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0" name="Text Box 5"/>
                        <wps:cNvSpPr txBox="1">
                          <a:spLocks noChangeArrowheads="1"/>
                        </wps:cNvSpPr>
                        <wps:spPr bwMode="auto">
                          <a:xfrm>
                            <a:off x="7892" y="9870"/>
                            <a:ext cx="1755" cy="4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6BAEC3" w14:textId="77777777" w:rsidR="008755BD" w:rsidRPr="0081353B" w:rsidRDefault="008755BD" w:rsidP="008755BD">
                              <w:pPr>
                                <w:pStyle w:val="ac"/>
                                <w:spacing w:line="240" w:lineRule="exact"/>
                                <w:rPr>
                                  <w:rFonts w:ascii="標楷體" w:eastAsia="標楷體" w:hAnsi="標楷體"/>
                                </w:rPr>
                              </w:pPr>
                              <w:r w:rsidRPr="0081353B">
                                <w:rPr>
                                  <w:rFonts w:ascii="標楷體" w:eastAsia="標楷體" w:hAnsi="標楷體"/>
                                </w:rPr>
                                <w:t>寬度50cm</w:t>
                              </w:r>
                            </w:p>
                            <w:p w14:paraId="3F1C6EBE" w14:textId="77777777" w:rsidR="008755BD" w:rsidRDefault="008755BD" w:rsidP="008755BD">
                              <w:pPr>
                                <w:pStyle w:val="ac"/>
                              </w:pPr>
                            </w:p>
                          </w:txbxContent>
                        </wps:txbx>
                        <wps:bodyPr rot="0" vert="horz" wrap="square" lIns="91440" tIns="45720" rIns="91440" bIns="45720" anchor="t" anchorCtr="0" upright="1">
                          <a:noAutofit/>
                        </wps:bodyPr>
                      </wps:wsp>
                      <wps:wsp>
                        <wps:cNvPr id="31" name="AutoShape 118"/>
                        <wps:cNvSpPr>
                          <a:spLocks noChangeArrowheads="1"/>
                        </wps:cNvSpPr>
                        <wps:spPr bwMode="auto">
                          <a:xfrm>
                            <a:off x="7571" y="10538"/>
                            <a:ext cx="1958" cy="2099"/>
                          </a:xfrm>
                          <a:custGeom>
                            <a:avLst/>
                            <a:gdLst>
                              <a:gd name="G0" fmla="+- 621663 0 0"/>
                              <a:gd name="G1" fmla="+- 1243327 0 0"/>
                              <a:gd name="G2" fmla="+- 666748 0 0"/>
                              <a:gd name="G3" fmla="+- 1333496 0 0"/>
                              <a:gd name="G4" fmla="+- G3 0 G2"/>
                              <a:gd name="G5" fmla="+- G1 0 G0"/>
                              <a:gd name="G6" fmla="*/ G5 1 63679"/>
                              <a:gd name="G7" fmla="*/ G4 1 22776"/>
                              <a:gd name="G8" fmla="*/ 31840 G5 1"/>
                              <a:gd name="G9" fmla="*/ G8 1 63679"/>
                              <a:gd name="G10" fmla="*/ 0 G4 1"/>
                              <a:gd name="G11" fmla="*/ G10 1 22776"/>
                              <a:gd name="G12" fmla="*/ 63679 G5 1"/>
                              <a:gd name="G13" fmla="*/ G12 1 63679"/>
                              <a:gd name="G14" fmla="*/ 11388 G4 1"/>
                              <a:gd name="G15" fmla="*/ G14 1 22776"/>
                              <a:gd name="G16" fmla="*/ 22776 G4 1"/>
                              <a:gd name="G17" fmla="*/ G16 1 22776"/>
                              <a:gd name="G18" fmla="*/ 0 G5 1"/>
                              <a:gd name="G19" fmla="*/ G18 1 63679"/>
                              <a:gd name="G20" fmla="*/ 60693 G5 1"/>
                              <a:gd name="G21" fmla="*/ G20 1 63679"/>
                              <a:gd name="G22" fmla="*/ 60693 G4 1"/>
                              <a:gd name="G23" fmla="*/ G22 1 22776"/>
                              <a:gd name="G24" fmla="*/ 2986 G5 1"/>
                              <a:gd name="G25" fmla="*/ G24 1 63679"/>
                              <a:gd name="G26" fmla="*/ 27619 G4 1"/>
                              <a:gd name="G27" fmla="*/ G26 1 22776"/>
                              <a:gd name="G28" fmla="*/ G9 1 G6"/>
                              <a:gd name="G29" fmla="*/ G11 1 G7"/>
                              <a:gd name="G30" fmla="*/ G13 1 G6"/>
                              <a:gd name="G31" fmla="*/ G15 1 G7"/>
                              <a:gd name="G32" fmla="*/ G17 1 G7"/>
                              <a:gd name="G33" fmla="*/ G19 1 G6"/>
                              <a:gd name="G34" fmla="*/ G21 1 G6"/>
                              <a:gd name="G35" fmla="*/ G25 1 G6"/>
                              <a:gd name="G36" fmla="*/ G23 1 G7"/>
                              <a:gd name="G37" fmla="*/ G27 1 G7"/>
                              <a:gd name="T0" fmla="*/ 0 w 1243327"/>
                              <a:gd name="T1" fmla="*/ 207221 h 1333496"/>
                              <a:gd name="T2" fmla="*/ 0 w 1243327"/>
                              <a:gd name="T3" fmla="*/ 207221 h 1333496"/>
                              <a:gd name="T4" fmla="*/ 207220 w 1243327"/>
                              <a:gd name="T5" fmla="*/ 0 h 1333496"/>
                              <a:gd name="T6" fmla="*/ 1036106 w 1243327"/>
                              <a:gd name="T7" fmla="*/ 0 h 1333496"/>
                              <a:gd name="T8" fmla="*/ 1036105 w 1243327"/>
                              <a:gd name="T9" fmla="*/ 0 h 1333496"/>
                              <a:gd name="T10" fmla="*/ 1243327 w 1243327"/>
                              <a:gd name="T11" fmla="*/ 207221 h 1333496"/>
                              <a:gd name="T12" fmla="*/ 1243327 w 1243327"/>
                              <a:gd name="T13" fmla="*/ 1126275 h 1333496"/>
                              <a:gd name="T14" fmla="*/ 1036106 w 1243327"/>
                              <a:gd name="T15" fmla="*/ 1333496 h 1333496"/>
                              <a:gd name="T16" fmla="*/ 207221 w 1243327"/>
                              <a:gd name="T17" fmla="*/ 1333496 h 1333496"/>
                              <a:gd name="T18" fmla="*/ 0 w 1243327"/>
                              <a:gd name="T19" fmla="*/ 1126275 h 1333496"/>
                              <a:gd name="T20" fmla="*/ G34 w 1243327"/>
                              <a:gd name="T21" fmla="*/ G36 h 1333496"/>
                              <a:gd name="T22" fmla="*/ G35 w 1243327"/>
                              <a:gd name="T23" fmla="*/ G37 h 1333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1243327" h="1333496">
                                <a:moveTo>
                                  <a:pt x="0" y="207221"/>
                                </a:moveTo>
                                <a:lnTo>
                                  <a:pt x="0" y="207221"/>
                                </a:lnTo>
                                <a:cubicBezTo>
                                  <a:pt x="0" y="92776"/>
                                  <a:pt x="92776" y="0"/>
                                  <a:pt x="207220" y="0"/>
                                </a:cubicBezTo>
                                <a:lnTo>
                                  <a:pt x="1036106" y="0"/>
                                </a:lnTo>
                                <a:lnTo>
                                  <a:pt x="1036105" y="0"/>
                                </a:lnTo>
                                <a:cubicBezTo>
                                  <a:pt x="1150550" y="0"/>
                                  <a:pt x="1243327" y="92776"/>
                                  <a:pt x="1243327" y="207221"/>
                                </a:cubicBezTo>
                                <a:lnTo>
                                  <a:pt x="1243327" y="1126275"/>
                                </a:lnTo>
                                <a:cubicBezTo>
                                  <a:pt x="1243327" y="1240719"/>
                                  <a:pt x="1150550" y="1333495"/>
                                  <a:pt x="1036106" y="1333496"/>
                                </a:cubicBezTo>
                                <a:lnTo>
                                  <a:pt x="207221" y="1333496"/>
                                </a:lnTo>
                                <a:cubicBezTo>
                                  <a:pt x="92776" y="1333496"/>
                                  <a:pt x="0" y="1240719"/>
                                  <a:pt x="0" y="1126275"/>
                                </a:cubicBezTo>
                                <a:close/>
                              </a:path>
                            </a:pathLst>
                          </a:custGeom>
                          <a:solidFill>
                            <a:srgbClr val="FFFFFF"/>
                          </a:solidFill>
                          <a:ln w="381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cNvPr id="32" name="Group 121"/>
                        <wpg:cNvGrpSpPr>
                          <a:grpSpLocks/>
                        </wpg:cNvGrpSpPr>
                        <wpg:grpSpPr bwMode="auto">
                          <a:xfrm>
                            <a:off x="6934" y="10566"/>
                            <a:ext cx="534" cy="1985"/>
                            <a:chOff x="5460" y="1377"/>
                            <a:chExt cx="534" cy="1985"/>
                          </a:xfrm>
                        </wpg:grpSpPr>
                        <wps:wsp>
                          <wps:cNvPr id="33" name="AutoShape 122"/>
                          <wps:cNvCnPr>
                            <a:cxnSpLocks noChangeShapeType="1"/>
                          </wps:cNvCnPr>
                          <wps:spPr bwMode="auto">
                            <a:xfrm>
                              <a:off x="5703" y="1377"/>
                              <a:ext cx="0" cy="1983"/>
                            </a:xfrm>
                            <a:prstGeom prst="straightConnector1">
                              <a:avLst/>
                            </a:prstGeom>
                            <a:noFill/>
                            <a:ln w="9360">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AutoShape 123"/>
                          <wps:cNvCnPr>
                            <a:cxnSpLocks noChangeShapeType="1"/>
                          </wps:cNvCnPr>
                          <wps:spPr bwMode="auto">
                            <a:xfrm>
                              <a:off x="5460" y="1377"/>
                              <a:ext cx="445" cy="0"/>
                            </a:xfrm>
                            <a:prstGeom prst="straightConnector1">
                              <a:avLst/>
                            </a:prstGeom>
                            <a:noFill/>
                            <a:ln w="9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 name="AutoShape 124"/>
                          <wps:cNvCnPr>
                            <a:cxnSpLocks noChangeShapeType="1"/>
                          </wps:cNvCnPr>
                          <wps:spPr bwMode="auto">
                            <a:xfrm>
                              <a:off x="5460" y="3360"/>
                              <a:ext cx="534" cy="1"/>
                            </a:xfrm>
                            <a:prstGeom prst="straightConnector1">
                              <a:avLst/>
                            </a:prstGeom>
                            <a:noFill/>
                            <a:ln w="9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36" name="Group 129"/>
                        <wpg:cNvGrpSpPr>
                          <a:grpSpLocks/>
                        </wpg:cNvGrpSpPr>
                        <wpg:grpSpPr bwMode="auto">
                          <a:xfrm>
                            <a:off x="9764" y="10586"/>
                            <a:ext cx="535" cy="3921"/>
                            <a:chOff x="8290" y="1397"/>
                            <a:chExt cx="535" cy="3921"/>
                          </a:xfrm>
                        </wpg:grpSpPr>
                        <wps:wsp>
                          <wps:cNvPr id="37" name="AutoShape 130"/>
                          <wps:cNvCnPr>
                            <a:cxnSpLocks noChangeShapeType="1"/>
                          </wps:cNvCnPr>
                          <wps:spPr bwMode="auto">
                            <a:xfrm>
                              <a:off x="8534" y="1397"/>
                              <a:ext cx="0" cy="3916"/>
                            </a:xfrm>
                            <a:prstGeom prst="straightConnector1">
                              <a:avLst/>
                            </a:prstGeom>
                            <a:noFill/>
                            <a:ln w="9360">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AutoShape 131"/>
                          <wps:cNvCnPr>
                            <a:cxnSpLocks noChangeShapeType="1"/>
                          </wps:cNvCnPr>
                          <wps:spPr bwMode="auto">
                            <a:xfrm>
                              <a:off x="8290" y="1397"/>
                              <a:ext cx="445" cy="0"/>
                            </a:xfrm>
                            <a:prstGeom prst="straightConnector1">
                              <a:avLst/>
                            </a:prstGeom>
                            <a:noFill/>
                            <a:ln w="9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AutoShape 132"/>
                          <wps:cNvCnPr>
                            <a:cxnSpLocks noChangeShapeType="1"/>
                          </wps:cNvCnPr>
                          <wps:spPr bwMode="auto">
                            <a:xfrm>
                              <a:off x="8290" y="5314"/>
                              <a:ext cx="534" cy="4"/>
                            </a:xfrm>
                            <a:prstGeom prst="straightConnector1">
                              <a:avLst/>
                            </a:prstGeom>
                            <a:noFill/>
                            <a:ln w="9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40" name="Text Box 15"/>
                        <wps:cNvSpPr txBox="1">
                          <a:spLocks noChangeArrowheads="1"/>
                        </wps:cNvSpPr>
                        <wps:spPr bwMode="auto">
                          <a:xfrm>
                            <a:off x="7798" y="11041"/>
                            <a:ext cx="1534" cy="10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4113D2" w14:textId="77777777" w:rsidR="008755BD" w:rsidRPr="0081353B" w:rsidRDefault="008755BD" w:rsidP="008755BD">
                              <w:pPr>
                                <w:pStyle w:val="ac"/>
                                <w:spacing w:line="240" w:lineRule="exact"/>
                                <w:jc w:val="center"/>
                                <w:rPr>
                                  <w:rFonts w:ascii="標楷體" w:eastAsia="標楷體" w:hAnsi="標楷體"/>
                                </w:rPr>
                              </w:pPr>
                              <w:r w:rsidRPr="0081353B">
                                <w:rPr>
                                  <w:rFonts w:ascii="標楷體" w:eastAsia="標楷體" w:hAnsi="標楷體"/>
                                  <w:spacing w:val="20"/>
                                </w:rPr>
                                <w:t>活動名稱</w:t>
                              </w:r>
                            </w:p>
                            <w:p w14:paraId="33A227E5" w14:textId="77777777" w:rsidR="008755BD" w:rsidRPr="0081353B" w:rsidRDefault="008755BD" w:rsidP="008755BD">
                              <w:pPr>
                                <w:pStyle w:val="ac"/>
                                <w:spacing w:line="240" w:lineRule="exact"/>
                                <w:jc w:val="center"/>
                                <w:rPr>
                                  <w:rFonts w:ascii="標楷體" w:eastAsia="標楷體" w:hAnsi="標楷體"/>
                                </w:rPr>
                              </w:pPr>
                              <w:r w:rsidRPr="0081353B">
                                <w:rPr>
                                  <w:rFonts w:ascii="標楷體" w:eastAsia="標楷體" w:hAnsi="標楷體"/>
                                  <w:spacing w:val="20"/>
                                </w:rPr>
                                <w:t>活動地點</w:t>
                              </w:r>
                            </w:p>
                          </w:txbxContent>
                        </wps:txbx>
                        <wps:bodyPr rot="0" vert="horz" wrap="square" lIns="17780" tIns="10795" rIns="17780" bIns="10795" anchor="t" anchorCtr="0" upright="1">
                          <a:noAutofit/>
                        </wps:bodyPr>
                      </wps:wsp>
                      <wps:wsp>
                        <wps:cNvPr id="41" name="AutoShape 134"/>
                        <wps:cNvSpPr>
                          <a:spLocks noChangeArrowheads="1"/>
                        </wps:cNvSpPr>
                        <wps:spPr bwMode="auto">
                          <a:xfrm>
                            <a:off x="8028" y="11782"/>
                            <a:ext cx="1141" cy="309"/>
                          </a:xfrm>
                          <a:custGeom>
                            <a:avLst/>
                            <a:gdLst>
                              <a:gd name="G0" fmla="+- 10800 0 0"/>
                              <a:gd name="G1" fmla="+- 21600 0 0"/>
                              <a:gd name="G2" fmla="+- 10800 0 0"/>
                              <a:gd name="G3" fmla="+- 21600 0 0"/>
                              <a:gd name="G4" fmla="+- G3 0 G2"/>
                              <a:gd name="G5" fmla="+- G1 0 G0"/>
                              <a:gd name="G6" fmla="*/ G5 1 21600"/>
                              <a:gd name="G7" fmla="*/ G4 1 21600"/>
                              <a:gd name="G8" fmla="*/ 34587 G5 1"/>
                              <a:gd name="G9" fmla="*/ G8 1 21600"/>
                              <a:gd name="G10" fmla="*/ 0 G4 1"/>
                              <a:gd name="G11" fmla="*/ G10 1 21600"/>
                              <a:gd name="G12" fmla="*/ 3637 G5 1"/>
                              <a:gd name="G13" fmla="*/ G12 1 21600"/>
                              <a:gd name="G14" fmla="*/ 32570 G4 1"/>
                              <a:gd name="G15" fmla="*/ G14 1 21600"/>
                              <a:gd name="G16" fmla="*/ 65139 G4 1"/>
                              <a:gd name="G17" fmla="*/ G16 1 21600"/>
                              <a:gd name="G18" fmla="*/ 0 G5 1"/>
                              <a:gd name="G19" fmla="*/ G18 1 21600"/>
                              <a:gd name="G20" fmla="*/ 27432 G5 1"/>
                              <a:gd name="G21" fmla="*/ G20 1 21600"/>
                              <a:gd name="G22" fmla="*/ 54831 G5 1"/>
                              <a:gd name="G23" fmla="*/ G22 1 21600"/>
                              <a:gd name="G24" fmla="*/ 39211 G4 1"/>
                              <a:gd name="G25" fmla="*/ G24 1 21600"/>
                              <a:gd name="G26" fmla="*/ 12878 G4 1"/>
                              <a:gd name="G27" fmla="*/ G26 1 21600"/>
                              <a:gd name="G28" fmla="*/ 34816 G5 1"/>
                              <a:gd name="G29" fmla="*/ G28 1 21600"/>
                              <a:gd name="G30" fmla="*/ 2486 G5 1"/>
                              <a:gd name="G31" fmla="*/ G30 1 21600"/>
                              <a:gd name="G32" fmla="*/ 34401 G4 1"/>
                              <a:gd name="G33" fmla="*/ G32 1 21600"/>
                              <a:gd name="G34" fmla="*/ 3194 G4 1"/>
                              <a:gd name="G35" fmla="*/ G34 1 21600"/>
                              <a:gd name="G36" fmla="*/ 65535 G5 1"/>
                              <a:gd name="G37" fmla="*/ G36 1 21600"/>
                              <a:gd name="G38" fmla="*/ 5285 G4 1"/>
                              <a:gd name="G39" fmla="*/ G38 1 21600"/>
                              <a:gd name="G40" fmla="*/ 9916 G4 1"/>
                              <a:gd name="G41" fmla="*/ G40 1 21600"/>
                              <a:gd name="G42" fmla="*/ 5400 G4 1"/>
                              <a:gd name="G43" fmla="*/ G42 1 21600"/>
                              <a:gd name="G44" fmla="*/ 18900 G5 1"/>
                              <a:gd name="G45" fmla="*/ G44 1 21600"/>
                              <a:gd name="G46" fmla="*/ 16200 G4 1"/>
                              <a:gd name="G47" fmla="*/ G46 1 21600"/>
                              <a:gd name="G48" fmla="*/ G9 1 G6"/>
                              <a:gd name="G49" fmla="*/ G11 1 G7"/>
                              <a:gd name="G50" fmla="*/ G13 1 G6"/>
                              <a:gd name="G51" fmla="*/ G15 1 G7"/>
                              <a:gd name="G52" fmla="*/ G17 1 G7"/>
                              <a:gd name="G53" fmla="*/ G19 1 G6"/>
                              <a:gd name="G54" fmla="*/ G21 1 G6"/>
                              <a:gd name="G55" fmla="*/ G23 1 G6"/>
                              <a:gd name="G56" fmla="*/ G25 1 G7"/>
                              <a:gd name="G57" fmla="*/ G27 1 G7"/>
                              <a:gd name="G58" fmla="*/ G29 1 G6"/>
                              <a:gd name="G59" fmla="*/ G31 1 G6"/>
                              <a:gd name="G60" fmla="*/ G33 1 G7"/>
                              <a:gd name="G61" fmla="*/ G35 1 G7"/>
                              <a:gd name="G62" fmla="*/ G37 1 G6"/>
                              <a:gd name="G63" fmla="*/ G39 1 G7"/>
                              <a:gd name="G64" fmla="*/ G41 1 G7"/>
                              <a:gd name="G65" fmla="*/ G45 1 G6"/>
                              <a:gd name="G66" fmla="*/ G43 1 G7"/>
                              <a:gd name="G67" fmla="*/ G47 1 G7"/>
                              <a:gd name="T0" fmla="*/ 0 w 21600"/>
                              <a:gd name="T1" fmla="*/ 5400 h 21600"/>
                              <a:gd name="T2" fmla="*/ 16200 w 21600"/>
                              <a:gd name="T3" fmla="*/ 5400 h 21600"/>
                              <a:gd name="T4" fmla="*/ 16200 w 21600"/>
                              <a:gd name="T5" fmla="*/ 0 h 21600"/>
                              <a:gd name="T6" fmla="*/ 21600 w 21600"/>
                              <a:gd name="T7" fmla="*/ 10800 h 21600"/>
                              <a:gd name="T8" fmla="*/ 16200 w 21600"/>
                              <a:gd name="T9" fmla="*/ 21600 h 21600"/>
                              <a:gd name="T10" fmla="*/ 16200 w 21600"/>
                              <a:gd name="T11" fmla="*/ 16200 h 21600"/>
                              <a:gd name="T12" fmla="*/ 0 w 21600"/>
                              <a:gd name="T13" fmla="*/ 16200 h 21600"/>
                              <a:gd name="T14" fmla="*/ G53 w 21600"/>
                              <a:gd name="T15" fmla="*/ G66 h 21600"/>
                              <a:gd name="T16" fmla="*/ G65 w 21600"/>
                              <a:gd name="T17" fmla="*/ G67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a:moveTo>
                                  <a:pt x="0" y="5400"/>
                                </a:moveTo>
                                <a:lnTo>
                                  <a:pt x="16200" y="5400"/>
                                </a:lnTo>
                                <a:lnTo>
                                  <a:pt x="16200" y="0"/>
                                </a:lnTo>
                                <a:lnTo>
                                  <a:pt x="21600" y="10800"/>
                                </a:lnTo>
                                <a:lnTo>
                                  <a:pt x="16200" y="21600"/>
                                </a:lnTo>
                                <a:lnTo>
                                  <a:pt x="16200" y="16200"/>
                                </a:lnTo>
                                <a:lnTo>
                                  <a:pt x="0" y="16200"/>
                                </a:lnTo>
                                <a:close/>
                              </a:path>
                            </a:pathLst>
                          </a:custGeom>
                          <a:solidFill>
                            <a:srgbClr val="BFBFBF"/>
                          </a:solidFill>
                          <a:ln w="1260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2" name="Text Box 17"/>
                        <wps:cNvSpPr txBox="1">
                          <a:spLocks noChangeArrowheads="1"/>
                        </wps:cNvSpPr>
                        <wps:spPr bwMode="auto">
                          <a:xfrm>
                            <a:off x="6527" y="10836"/>
                            <a:ext cx="611" cy="14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BCA1EE" w14:textId="77777777" w:rsidR="008755BD" w:rsidRPr="0081353B" w:rsidRDefault="008755BD" w:rsidP="008755BD">
                              <w:pPr>
                                <w:pStyle w:val="ac"/>
                                <w:rPr>
                                  <w:rFonts w:ascii="標楷體" w:eastAsia="標楷體" w:hAnsi="標楷體"/>
                                </w:rPr>
                              </w:pPr>
                              <w:r w:rsidRPr="0081353B">
                                <w:rPr>
                                  <w:rFonts w:ascii="標楷體" w:eastAsia="標楷體" w:hAnsi="標楷體"/>
                                </w:rPr>
                                <w:t>長度60cm</w:t>
                              </w:r>
                            </w:p>
                            <w:p w14:paraId="409D12AF" w14:textId="77777777" w:rsidR="008755BD" w:rsidRDefault="008755BD" w:rsidP="008755BD">
                              <w:pPr>
                                <w:pStyle w:val="ac"/>
                                <w:rPr>
                                  <w:sz w:val="20"/>
                                  <w:szCs w:val="20"/>
                                </w:rPr>
                              </w:pPr>
                            </w:p>
                          </w:txbxContent>
                        </wps:txbx>
                        <wps:bodyPr rot="0" vert="eaVert" wrap="square" lIns="91440" tIns="45720" rIns="91440" bIns="45720" anchor="t" anchorCtr="0" upright="1">
                          <a:noAutofit/>
                        </wps:bodyPr>
                      </wps:wsp>
                      <wps:wsp>
                        <wps:cNvPr id="43" name="Text Box 18"/>
                        <wps:cNvSpPr txBox="1">
                          <a:spLocks noChangeArrowheads="1"/>
                        </wps:cNvSpPr>
                        <wps:spPr bwMode="auto">
                          <a:xfrm>
                            <a:off x="9909" y="11923"/>
                            <a:ext cx="644" cy="1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5361F6" w14:textId="77777777" w:rsidR="008755BD" w:rsidRPr="0081353B" w:rsidRDefault="008755BD" w:rsidP="008755BD">
                              <w:pPr>
                                <w:pStyle w:val="ac"/>
                                <w:spacing w:line="240" w:lineRule="exact"/>
                                <w:rPr>
                                  <w:rFonts w:ascii="標楷體" w:eastAsia="標楷體" w:hAnsi="標楷體"/>
                                </w:rPr>
                              </w:pPr>
                              <w:r w:rsidRPr="0081353B">
                                <w:rPr>
                                  <w:rFonts w:ascii="標楷體" w:eastAsia="標楷體" w:hAnsi="標楷體"/>
                                </w:rPr>
                                <w:t>高度120cm</w:t>
                              </w:r>
                            </w:p>
                          </w:txbxContent>
                        </wps:txbx>
                        <wps:bodyPr rot="0" vert="eaVert"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E20C46" id="群組 8" o:spid="_x0000_s1061" style="position:absolute;left:0;text-align:left;margin-left:254.9pt;margin-top:.5pt;width:201.3pt;height:232.5pt;z-index:251669504" coordorigin="6527,9870" coordsize="4026,4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">
                <v:shape id="Rectangle 120" o:spid="_x0000_s1062" style="position:absolute;left:8397;top:12524;width:282;height:1996;visibility:visible;mso-wrap-style:non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" path="m,l21600,r,21600l,21600,,xe" strokeweight=".79mm">
                  <v:stroke joinstyle="miter"/>
                  <v:path o:connecttype="custom" o:connectlocs="0,0;282,0;282,1996;0,1996" o:connectangles="0,0,0,0"/>
                </v:shape>
                <v:shape id="Text Box 5" o:spid="_x0000_s1063" type="#_x0000_t202" style="position:absolute;left:7892;top:9870;width:1755;height: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14:paraId="756BAEC3" w14:textId="77777777" w:rsidR="008755BD" w:rsidRPr="0081353B" w:rsidRDefault="008755BD" w:rsidP="008755BD">
                        <w:pPr>
                          <w:pStyle w:val="ac"/>
                          <w:spacing w:line="240" w:lineRule="exact"/>
                          <w:rPr>
                            <w:rFonts w:ascii="標楷體" w:eastAsia="標楷體" w:hAnsi="標楷體"/>
                          </w:rPr>
                        </w:pPr>
                        <w:r w:rsidRPr="0081353B">
                          <w:rPr>
                            <w:rFonts w:ascii="標楷體" w:eastAsia="標楷體" w:hAnsi="標楷體"/>
                          </w:rPr>
                          <w:t>寬度50cm</w:t>
                        </w:r>
                      </w:p>
                      <w:p w14:paraId="3F1C6EBE" w14:textId="77777777" w:rsidR="008755BD" w:rsidRDefault="008755BD" w:rsidP="008755BD">
                        <w:pPr>
                          <w:pStyle w:val="ac"/>
                        </w:pPr>
                      </w:p>
                    </w:txbxContent>
                  </v:textbox>
                </v:shape>
                <v:shape id="AutoShape 118" o:spid="_x0000_s1064" style="position:absolute;left:7571;top:10538;width:1958;height:2099;visibility:visible;mso-wrap-style:none;v-text-anchor:middle" coordsize="1243327,1333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" path="m,207221r,c,92776,92776,,207220,r828886,l1036105,v114445,,207222,92776,207222,207221l1243327,1126275v,114444,-92777,207220,-207221,207221l207221,1333496c92776,1333496,,1240719,,1126275l,207221xe" strokeweight="1.06mm">
                  <v:stroke joinstyle="miter"/>
                  <v:path o:connecttype="custom" o:connectlocs="0,326;0,326;326,0;1632,0;1632,0;1958,326;1958,1773;1632,2099;326,2099;0,1773" o:connectangles="0,0,0,0,0,0,0,0,0,0" textboxrect="60960,60989,3175,27318"/>
                </v:shape>
                <v:group id="Group 121" o:spid="_x0000_s1065" style="position:absolute;left:6934;top:10566;width:534;height:1985" coordorigin="5460,1377" coordsize="534,1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AutoShape 122" o:spid="_x0000_s1066" type="#_x0000_t32" style="position:absolute;left:5703;top:1377;width:0;height:19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" strokeweight=".26mm">
                    <v:stroke startarrow="block" endarrow="block"/>
                  </v:shape>
                  <v:shape id="AutoShape 123" o:spid="_x0000_s1067" type="#_x0000_t32" style="position:absolute;left:5460;top:1377;width:4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" strokeweight=".26mm"/>
                  <v:shape id="AutoShape 124" o:spid="_x0000_s1068" type="#_x0000_t32" style="position:absolute;left:5460;top:3360;width:534;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" strokeweight=".26mm"/>
                </v:group>
                <v:group id="Group 129" o:spid="_x0000_s1069" style="position:absolute;left:9764;top:10586;width:535;height:3921" coordorigin="8290,1397" coordsize="535,3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AutoShape 130" o:spid="_x0000_s1070" type="#_x0000_t32" style="position:absolute;left:8534;top:1397;width:0;height:39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" strokeweight=".26mm">
                    <v:stroke startarrow="block" endarrow="block"/>
                  </v:shape>
                  <v:shape id="AutoShape 131" o:spid="_x0000_s1071" type="#_x0000_t32" style="position:absolute;left:8290;top:1397;width:4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" strokeweight=".26mm"/>
                  <v:shape id="AutoShape 132" o:spid="_x0000_s1072" type="#_x0000_t32" style="position:absolute;left:8290;top:5314;width:53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" strokeweight=".26mm"/>
                </v:group>
                <v:shape id="Text Box 15" o:spid="_x0000_s1073" type="#_x0000_t202" style="position:absolute;left:7798;top:11041;width:1534;height:1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" stroked="f">
                  <v:textbox inset="1.4pt,.85pt,1.4pt,.85pt">
                    <w:txbxContent>
                      <w:p w14:paraId="384113D2" w14:textId="77777777" w:rsidR="008755BD" w:rsidRPr="0081353B" w:rsidRDefault="008755BD" w:rsidP="008755BD">
                        <w:pPr>
                          <w:pStyle w:val="ac"/>
                          <w:spacing w:line="240" w:lineRule="exact"/>
                          <w:jc w:val="center"/>
                          <w:rPr>
                            <w:rFonts w:ascii="標楷體" w:eastAsia="標楷體" w:hAnsi="標楷體"/>
                          </w:rPr>
                        </w:pPr>
                        <w:r w:rsidRPr="0081353B">
                          <w:rPr>
                            <w:rFonts w:ascii="標楷體" w:eastAsia="標楷體" w:hAnsi="標楷體"/>
                            <w:spacing w:val="20"/>
                          </w:rPr>
                          <w:t>活動名稱</w:t>
                        </w:r>
                      </w:p>
                      <w:p w14:paraId="33A227E5" w14:textId="77777777" w:rsidR="008755BD" w:rsidRPr="0081353B" w:rsidRDefault="008755BD" w:rsidP="008755BD">
                        <w:pPr>
                          <w:pStyle w:val="ac"/>
                          <w:spacing w:line="240" w:lineRule="exact"/>
                          <w:jc w:val="center"/>
                          <w:rPr>
                            <w:rFonts w:ascii="標楷體" w:eastAsia="標楷體" w:hAnsi="標楷體"/>
                          </w:rPr>
                        </w:pPr>
                        <w:r w:rsidRPr="0081353B">
                          <w:rPr>
                            <w:rFonts w:ascii="標楷體" w:eastAsia="標楷體" w:hAnsi="標楷體"/>
                            <w:spacing w:val="20"/>
                          </w:rPr>
                          <w:t>活動地點</w:t>
                        </w:r>
                      </w:p>
                    </w:txbxContent>
                  </v:textbox>
                </v:shape>
                <v:shape id="AutoShape 134" o:spid="_x0000_s1074" style="position:absolute;left:8028;top:11782;width:1141;height:309;visibility:visible;mso-wrap-style:non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" path="m,5400r16200,l16200,r5400,10800l16200,21600r,-5400l,16200,,5400xe" fillcolor="#bfbfbf" strokeweight=".35mm">
                  <v:stroke joinstyle="miter"/>
                  <v:path o:connecttype="custom" o:connectlocs="0,77;856,77;856,0;1141,155;856,309;856,232;0,232" o:connectangles="0,0,0,0,0,0,0" textboxrect="0,5383,18893,16217"/>
                </v:shape>
                <v:shape id="Text Box 17" o:spid="_x0000_s1075" type="#_x0000_t202" style="position:absolute;left:6527;top:10836;width:611;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" stroked="f">
                  <v:textbox style="layout-flow:vertical-ideographic">
                    <w:txbxContent>
                      <w:p w14:paraId="55BCA1EE" w14:textId="77777777" w:rsidR="008755BD" w:rsidRPr="0081353B" w:rsidRDefault="008755BD" w:rsidP="008755BD">
                        <w:pPr>
                          <w:pStyle w:val="ac"/>
                          <w:rPr>
                            <w:rFonts w:ascii="標楷體" w:eastAsia="標楷體" w:hAnsi="標楷體"/>
                          </w:rPr>
                        </w:pPr>
                        <w:r w:rsidRPr="0081353B">
                          <w:rPr>
                            <w:rFonts w:ascii="標楷體" w:eastAsia="標楷體" w:hAnsi="標楷體"/>
                          </w:rPr>
                          <w:t>長度60cm</w:t>
                        </w:r>
                      </w:p>
                      <w:p w14:paraId="409D12AF" w14:textId="77777777" w:rsidR="008755BD" w:rsidRDefault="008755BD" w:rsidP="008755BD">
                        <w:pPr>
                          <w:pStyle w:val="ac"/>
                          <w:rPr>
                            <w:sz w:val="20"/>
                            <w:szCs w:val="20"/>
                          </w:rPr>
                        </w:pPr>
                      </w:p>
                    </w:txbxContent>
                  </v:textbox>
                </v:shape>
                <v:shape id="Text Box 18" o:spid="_x0000_s1076" type="#_x0000_t202" style="position:absolute;left:9909;top:11923;width:644;height:1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" stroked="f">
                  <v:textbox style="layout-flow:vertical-ideographic">
                    <w:txbxContent>
                      <w:p w14:paraId="645361F6" w14:textId="77777777" w:rsidR="008755BD" w:rsidRPr="0081353B" w:rsidRDefault="008755BD" w:rsidP="008755BD">
                        <w:pPr>
                          <w:pStyle w:val="ac"/>
                          <w:spacing w:line="240" w:lineRule="exact"/>
                          <w:rPr>
                            <w:rFonts w:ascii="標楷體" w:eastAsia="標楷體" w:hAnsi="標楷體"/>
                          </w:rPr>
                        </w:pPr>
                        <w:r w:rsidRPr="0081353B">
                          <w:rPr>
                            <w:rFonts w:ascii="標楷體" w:eastAsia="標楷體" w:hAnsi="標楷體"/>
                          </w:rPr>
                          <w:t>高度120cm</w:t>
                        </w:r>
                      </w:p>
                    </w:txbxContent>
                  </v:textbox>
                </v:shape>
              </v:group>
            </w:pict>
          </mc:Fallback>
        </mc:AlternateContent>
      </w:r>
      <w:r>
        <w:rPr>
          <w:noProof/>
        </w:rPr>
        <mc:AlternateContent>
          <mc:Choice Requires="wpg">
            <w:drawing>
              <wp:anchor distT="0" distB="0" distL="0" distR="0" simplePos="0" relativeHeight="251675648" behindDoc="0" locked="0" layoutInCell="1" allowOverlap="1" wp14:anchorId="2422740F" wp14:editId="1E121DBA">
                <wp:simplePos x="0" y="0"/>
                <wp:positionH relativeFrom="column">
                  <wp:posOffset>3905885</wp:posOffset>
                </wp:positionH>
                <wp:positionV relativeFrom="paragraph">
                  <wp:posOffset>50800</wp:posOffset>
                </wp:positionV>
                <wp:extent cx="1242695" cy="441325"/>
                <wp:effectExtent l="21590" t="10160" r="21590" b="5715"/>
                <wp:wrapNone/>
                <wp:docPr id="44" name="群組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695" cy="441325"/>
                          <a:chOff x="6097" y="654"/>
                          <a:chExt cx="1957" cy="696"/>
                        </a:xfrm>
                      </wpg:grpSpPr>
                      <wps:wsp>
                        <wps:cNvPr id="46" name="AutoShape 126"/>
                        <wps:cNvCnPr>
                          <a:cxnSpLocks noChangeShapeType="1"/>
                        </wps:cNvCnPr>
                        <wps:spPr bwMode="auto">
                          <a:xfrm>
                            <a:off x="6097" y="1034"/>
                            <a:ext cx="1956" cy="0"/>
                          </a:xfrm>
                          <a:prstGeom prst="straightConnector1">
                            <a:avLst/>
                          </a:prstGeom>
                          <a:noFill/>
                          <a:ln w="9360">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 name="AutoShape 127"/>
                        <wps:cNvCnPr>
                          <a:cxnSpLocks noChangeShapeType="1"/>
                        </wps:cNvCnPr>
                        <wps:spPr bwMode="auto">
                          <a:xfrm>
                            <a:off x="6097" y="770"/>
                            <a:ext cx="0" cy="578"/>
                          </a:xfrm>
                          <a:prstGeom prst="straightConnector1">
                            <a:avLst/>
                          </a:prstGeom>
                          <a:noFill/>
                          <a:ln w="9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AutoShape 128"/>
                        <wps:cNvCnPr>
                          <a:cxnSpLocks noChangeShapeType="1"/>
                        </wps:cNvCnPr>
                        <wps:spPr bwMode="auto">
                          <a:xfrm>
                            <a:off x="8053" y="654"/>
                            <a:ext cx="0" cy="694"/>
                          </a:xfrm>
                          <a:prstGeom prst="straightConnector1">
                            <a:avLst/>
                          </a:prstGeom>
                          <a:noFill/>
                          <a:ln w="9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6ABA6671" id="群組 44" o:spid="_x0000_s1026" style="position:absolute;margin-left:307.55pt;margin-top:4pt;width:97.85pt;height:34.75pt;z-index:251675648;mso-wrap-distance-left:0;mso-wrap-distance-right:0" coordorigin="6097,654" coordsize="1957,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">
                <v:shape id="AutoShape 126" o:spid="_x0000_s1027" type="#_x0000_t32" style="position:absolute;left:6097;top:1034;width:195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" strokeweight=".26mm">
                  <v:stroke startarrow="block" endarrow="block"/>
                </v:shape>
                <v:shape id="AutoShape 127" o:spid="_x0000_s1028" type="#_x0000_t32" style="position:absolute;left:6097;top:770;width:0;height:5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" strokeweight=".26mm"/>
                <v:shape id="AutoShape 128" o:spid="_x0000_s1029" type="#_x0000_t32" style="position:absolute;left:8053;top:654;width:0;height:6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" strokeweight=".26mm"/>
              </v:group>
            </w:pict>
          </mc:Fallback>
        </mc:AlternateContent>
      </w:r>
    </w:p>
    <w:p w14:paraId="4C0B5843" w14:textId="0DAAC733" w:rsidR="008755BD" w:rsidRDefault="008755BD" w:rsidP="008755BD"/>
    <w:p w14:paraId="4ED09D4E" w14:textId="6584CDAE" w:rsidR="008755BD" w:rsidRPr="008755BD" w:rsidRDefault="008755BD" w:rsidP="008755BD">
      <w:pPr>
        <w:pStyle w:val="ac"/>
      </w:pPr>
    </w:p>
    <w:p w14:paraId="01360A57" w14:textId="3955B8D0" w:rsidR="00DB4E8D" w:rsidRPr="008755BD" w:rsidRDefault="00DB4E8D" w:rsidP="008755BD">
      <w:pPr>
        <w:pStyle w:val="2"/>
        <w:spacing w:line="460" w:lineRule="exact"/>
        <w:ind w:left="0" w:firstLine="0"/>
        <w:jc w:val="both"/>
        <w:rPr>
          <w:rFonts w:ascii="標楷體" w:hAnsi="標楷體"/>
          <w:szCs w:val="28"/>
        </w:rPr>
      </w:pPr>
    </w:p>
    <w:sectPr w:rsidR="00DB4E8D" w:rsidRPr="008755B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909DA" w14:textId="77777777" w:rsidR="00856CEE" w:rsidRDefault="00856CEE" w:rsidP="00B84333">
      <w:r>
        <w:separator/>
      </w:r>
    </w:p>
  </w:endnote>
  <w:endnote w:type="continuationSeparator" w:id="0">
    <w:p w14:paraId="4F2C210F" w14:textId="77777777" w:rsidR="00856CEE" w:rsidRDefault="00856CEE"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79F03" w14:textId="77777777" w:rsidR="00856CEE" w:rsidRDefault="00856CEE" w:rsidP="00B84333">
      <w:r>
        <w:separator/>
      </w:r>
    </w:p>
  </w:footnote>
  <w:footnote w:type="continuationSeparator" w:id="0">
    <w:p w14:paraId="756E8EAF" w14:textId="77777777" w:rsidR="00856CEE" w:rsidRDefault="00856CEE"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D"/>
    <w:multiLevelType w:val="multilevel"/>
    <w:tmpl w:val="0000000D"/>
    <w:lvl w:ilvl="0">
      <w:start w:val="1"/>
      <w:numFmt w:val="decimal"/>
      <w:lvlText w:val="%1."/>
      <w:lvlJc w:val="left"/>
      <w:pPr>
        <w:tabs>
          <w:tab w:val="num" w:pos="480"/>
        </w:tabs>
        <w:ind w:left="480" w:hanging="480"/>
      </w:pPr>
      <w:rPr>
        <w:sz w:val="24"/>
        <w:szCs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1" w15:restartNumberingAfterBreak="0">
    <w:nsid w:val="0000000E"/>
    <w:multiLevelType w:val="multilevel"/>
    <w:tmpl w:val="0000000E"/>
    <w:lvl w:ilvl="0">
      <w:start w:val="1"/>
      <w:numFmt w:val="decimal"/>
      <w:lvlText w:val="%1."/>
      <w:lvlJc w:val="left"/>
      <w:pPr>
        <w:tabs>
          <w:tab w:val="num" w:pos="480"/>
        </w:tabs>
        <w:ind w:left="480" w:hanging="480"/>
      </w:pPr>
      <w:rPr>
        <w:sz w:val="24"/>
        <w:szCs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2" w15:restartNumberingAfterBreak="0">
    <w:nsid w:val="0000000F"/>
    <w:multiLevelType w:val="multilevel"/>
    <w:tmpl w:val="0000000F"/>
    <w:lvl w:ilvl="0">
      <w:start w:val="1"/>
      <w:numFmt w:val="bullet"/>
      <w:lvlText w:val=""/>
      <w:lvlJc w:val="left"/>
      <w:pPr>
        <w:tabs>
          <w:tab w:val="num" w:pos="480"/>
        </w:tabs>
        <w:ind w:left="480" w:hanging="480"/>
      </w:pPr>
      <w:rPr>
        <w:rFonts w:ascii="Wingdings" w:hAnsi="Wingdings"/>
      </w:rPr>
    </w:lvl>
    <w:lvl w:ilvl="1">
      <w:start w:val="1"/>
      <w:numFmt w:val="bullet"/>
      <w:lvlText w:val=""/>
      <w:lvlJc w:val="left"/>
      <w:pPr>
        <w:tabs>
          <w:tab w:val="num" w:pos="960"/>
        </w:tabs>
        <w:ind w:left="960" w:hanging="480"/>
      </w:pPr>
      <w:rPr>
        <w:rFonts w:ascii="Wingdings" w:hAnsi="Wingdings"/>
      </w:rPr>
    </w:lvl>
    <w:lvl w:ilvl="2">
      <w:start w:val="1"/>
      <w:numFmt w:val="bullet"/>
      <w:lvlText w:val=""/>
      <w:lvlJc w:val="left"/>
      <w:pPr>
        <w:tabs>
          <w:tab w:val="num" w:pos="1440"/>
        </w:tabs>
        <w:ind w:left="1440" w:hanging="480"/>
      </w:pPr>
      <w:rPr>
        <w:rFonts w:ascii="Wingdings" w:hAnsi="Wingdings"/>
      </w:rPr>
    </w:lvl>
    <w:lvl w:ilvl="3">
      <w:start w:val="1"/>
      <w:numFmt w:val="bullet"/>
      <w:lvlText w:val=""/>
      <w:lvlJc w:val="left"/>
      <w:pPr>
        <w:tabs>
          <w:tab w:val="num" w:pos="1920"/>
        </w:tabs>
        <w:ind w:left="1920" w:hanging="480"/>
      </w:pPr>
      <w:rPr>
        <w:rFonts w:ascii="Wingdings" w:hAnsi="Wingdings"/>
      </w:rPr>
    </w:lvl>
    <w:lvl w:ilvl="4">
      <w:start w:val="1"/>
      <w:numFmt w:val="bullet"/>
      <w:lvlText w:val=""/>
      <w:lvlJc w:val="left"/>
      <w:pPr>
        <w:tabs>
          <w:tab w:val="num" w:pos="2400"/>
        </w:tabs>
        <w:ind w:left="2400" w:hanging="480"/>
      </w:pPr>
      <w:rPr>
        <w:rFonts w:ascii="Wingdings" w:hAnsi="Wingdings"/>
      </w:rPr>
    </w:lvl>
    <w:lvl w:ilvl="5">
      <w:start w:val="1"/>
      <w:numFmt w:val="bullet"/>
      <w:lvlText w:val=""/>
      <w:lvlJc w:val="left"/>
      <w:pPr>
        <w:tabs>
          <w:tab w:val="num" w:pos="2880"/>
        </w:tabs>
        <w:ind w:left="2880" w:hanging="480"/>
      </w:pPr>
      <w:rPr>
        <w:rFonts w:ascii="Wingdings" w:hAnsi="Wingdings"/>
      </w:rPr>
    </w:lvl>
    <w:lvl w:ilvl="6">
      <w:start w:val="1"/>
      <w:numFmt w:val="bullet"/>
      <w:lvlText w:val=""/>
      <w:lvlJc w:val="left"/>
      <w:pPr>
        <w:tabs>
          <w:tab w:val="num" w:pos="3360"/>
        </w:tabs>
        <w:ind w:left="3360" w:hanging="480"/>
      </w:pPr>
      <w:rPr>
        <w:rFonts w:ascii="Wingdings" w:hAnsi="Wingdings"/>
      </w:rPr>
    </w:lvl>
    <w:lvl w:ilvl="7">
      <w:start w:val="1"/>
      <w:numFmt w:val="bullet"/>
      <w:lvlText w:val=""/>
      <w:lvlJc w:val="left"/>
      <w:pPr>
        <w:tabs>
          <w:tab w:val="num" w:pos="3840"/>
        </w:tabs>
        <w:ind w:left="3840" w:hanging="480"/>
      </w:pPr>
      <w:rPr>
        <w:rFonts w:ascii="Wingdings" w:hAnsi="Wingdings"/>
      </w:rPr>
    </w:lvl>
    <w:lvl w:ilvl="8">
      <w:start w:val="1"/>
      <w:numFmt w:val="bullet"/>
      <w:lvlText w:val=""/>
      <w:lvlJc w:val="left"/>
      <w:pPr>
        <w:tabs>
          <w:tab w:val="num" w:pos="4320"/>
        </w:tabs>
        <w:ind w:left="4320" w:hanging="480"/>
      </w:pPr>
      <w:rPr>
        <w:rFonts w:ascii="Wingdings" w:hAnsi="Wingdings"/>
      </w:rPr>
    </w:lvl>
  </w:abstractNum>
  <w:abstractNum w:abstractNumId="3"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4" w15:restartNumberingAfterBreak="0">
    <w:nsid w:val="1C632847"/>
    <w:multiLevelType w:val="multilevel"/>
    <w:tmpl w:val="B3B0D446"/>
    <w:lvl w:ilvl="0">
      <w:start w:val="1"/>
      <w:numFmt w:val="taiwaneseCountingThousand"/>
      <w:lvlText w:val="%1、"/>
      <w:lvlJc w:val="left"/>
      <w:pPr>
        <w:tabs>
          <w:tab w:val="num" w:pos="1200"/>
        </w:tabs>
        <w:ind w:left="1200" w:hanging="720"/>
      </w:pPr>
      <w:rPr>
        <w:rFonts w:hint="eastAsia"/>
        <w:sz w:val="28"/>
        <w:szCs w:val="28"/>
      </w:rPr>
    </w:lvl>
    <w:lvl w:ilvl="1">
      <w:start w:val="1"/>
      <w:numFmt w:val="ideographTraditional"/>
      <w:lvlText w:val="%2、"/>
      <w:lvlJc w:val="left"/>
      <w:pPr>
        <w:tabs>
          <w:tab w:val="num" w:pos="1440"/>
        </w:tabs>
        <w:ind w:left="1440" w:hanging="480"/>
      </w:pPr>
      <w:rPr>
        <w:rFonts w:hint="eastAsia"/>
      </w:rPr>
    </w:lvl>
    <w:lvl w:ilvl="2">
      <w:start w:val="1"/>
      <w:numFmt w:val="lowerRoman"/>
      <w:lvlText w:val="%3."/>
      <w:lvlJc w:val="right"/>
      <w:pPr>
        <w:tabs>
          <w:tab w:val="num" w:pos="1920"/>
        </w:tabs>
        <w:ind w:left="1920" w:firstLine="0"/>
      </w:pPr>
      <w:rPr>
        <w:rFonts w:hint="eastAsia"/>
      </w:rPr>
    </w:lvl>
    <w:lvl w:ilvl="3">
      <w:start w:val="1"/>
      <w:numFmt w:val="decimal"/>
      <w:lvlText w:val="%4."/>
      <w:lvlJc w:val="left"/>
      <w:pPr>
        <w:tabs>
          <w:tab w:val="num" w:pos="2400"/>
        </w:tabs>
        <w:ind w:left="2400" w:hanging="480"/>
      </w:pPr>
      <w:rPr>
        <w:rFonts w:hint="eastAsia"/>
      </w:rPr>
    </w:lvl>
    <w:lvl w:ilvl="4">
      <w:start w:val="1"/>
      <w:numFmt w:val="ideographTraditional"/>
      <w:lvlText w:val="%5、"/>
      <w:lvlJc w:val="left"/>
      <w:pPr>
        <w:tabs>
          <w:tab w:val="num" w:pos="2880"/>
        </w:tabs>
        <w:ind w:left="2880" w:hanging="480"/>
      </w:pPr>
      <w:rPr>
        <w:rFonts w:hint="eastAsia"/>
      </w:rPr>
    </w:lvl>
    <w:lvl w:ilvl="5">
      <w:start w:val="1"/>
      <w:numFmt w:val="lowerRoman"/>
      <w:lvlText w:val="%6."/>
      <w:lvlJc w:val="right"/>
      <w:pPr>
        <w:tabs>
          <w:tab w:val="num" w:pos="3360"/>
        </w:tabs>
        <w:ind w:left="3360" w:firstLine="0"/>
      </w:pPr>
      <w:rPr>
        <w:rFonts w:hint="eastAsia"/>
      </w:rPr>
    </w:lvl>
    <w:lvl w:ilvl="6">
      <w:start w:val="1"/>
      <w:numFmt w:val="decimal"/>
      <w:lvlText w:val="%7."/>
      <w:lvlJc w:val="left"/>
      <w:pPr>
        <w:tabs>
          <w:tab w:val="num" w:pos="3840"/>
        </w:tabs>
        <w:ind w:left="3840" w:hanging="480"/>
      </w:pPr>
      <w:rPr>
        <w:rFonts w:hint="eastAsia"/>
      </w:rPr>
    </w:lvl>
    <w:lvl w:ilvl="7">
      <w:start w:val="1"/>
      <w:numFmt w:val="ideographTraditional"/>
      <w:lvlText w:val="%8、"/>
      <w:lvlJc w:val="left"/>
      <w:pPr>
        <w:tabs>
          <w:tab w:val="num" w:pos="4320"/>
        </w:tabs>
        <w:ind w:left="4320" w:hanging="480"/>
      </w:pPr>
      <w:rPr>
        <w:rFonts w:hint="eastAsia"/>
      </w:rPr>
    </w:lvl>
    <w:lvl w:ilvl="8">
      <w:start w:val="1"/>
      <w:numFmt w:val="lowerRoman"/>
      <w:lvlText w:val="%9."/>
      <w:lvlJc w:val="right"/>
      <w:pPr>
        <w:tabs>
          <w:tab w:val="num" w:pos="4800"/>
        </w:tabs>
        <w:ind w:left="4800" w:firstLine="0"/>
      </w:pPr>
      <w:rPr>
        <w:rFonts w:hint="eastAsia"/>
      </w:rPr>
    </w:lvl>
  </w:abstractNum>
  <w:abstractNum w:abstractNumId="5"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6"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32A36747"/>
    <w:multiLevelType w:val="hybridMultilevel"/>
    <w:tmpl w:val="DCF43B70"/>
    <w:lvl w:ilvl="0" w:tplc="BBBCC408">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0"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2"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13"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14"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5" w15:restartNumberingAfterBreak="0">
    <w:nsid w:val="7F176971"/>
    <w:multiLevelType w:val="multilevel"/>
    <w:tmpl w:val="B46E6012"/>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decimal"/>
      <w:lvlText w:val="%3."/>
      <w:lvlJc w:val="left"/>
      <w:pPr>
        <w:ind w:left="1680" w:hanging="56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10"/>
  </w:num>
  <w:num w:numId="2">
    <w:abstractNumId w:val="12"/>
  </w:num>
  <w:num w:numId="3">
    <w:abstractNumId w:val="11"/>
  </w:num>
  <w:num w:numId="4">
    <w:abstractNumId w:val="8"/>
  </w:num>
  <w:num w:numId="5">
    <w:abstractNumId w:val="14"/>
  </w:num>
  <w:num w:numId="6">
    <w:abstractNumId w:val="11"/>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13"/>
  </w:num>
  <w:num w:numId="8">
    <w:abstractNumId w:val="3"/>
  </w:num>
  <w:num w:numId="9">
    <w:abstractNumId w:val="6"/>
  </w:num>
  <w:num w:numId="10">
    <w:abstractNumId w:val="15"/>
  </w:num>
  <w:num w:numId="11">
    <w:abstractNumId w:val="5"/>
  </w:num>
  <w:num w:numId="12">
    <w:abstractNumId w:val="9"/>
  </w:num>
  <w:num w:numId="13">
    <w:abstractNumId w:val="4"/>
  </w:num>
  <w:num w:numId="14">
    <w:abstractNumId w:val="0"/>
  </w:num>
  <w:num w:numId="15">
    <w:abstractNumId w:val="1"/>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36A0"/>
    <w:rsid w:val="00034662"/>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60BC6"/>
    <w:rsid w:val="0017000F"/>
    <w:rsid w:val="00186B5D"/>
    <w:rsid w:val="001F7071"/>
    <w:rsid w:val="002321A4"/>
    <w:rsid w:val="00244FF3"/>
    <w:rsid w:val="002646AF"/>
    <w:rsid w:val="0027022D"/>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6CAC"/>
    <w:rsid w:val="004D522E"/>
    <w:rsid w:val="004E6E15"/>
    <w:rsid w:val="004F3E6F"/>
    <w:rsid w:val="0052559F"/>
    <w:rsid w:val="0053098F"/>
    <w:rsid w:val="00551EB0"/>
    <w:rsid w:val="0055469D"/>
    <w:rsid w:val="005629AB"/>
    <w:rsid w:val="005D56E3"/>
    <w:rsid w:val="00626327"/>
    <w:rsid w:val="006400FA"/>
    <w:rsid w:val="00655521"/>
    <w:rsid w:val="00683017"/>
    <w:rsid w:val="00684C95"/>
    <w:rsid w:val="006F2D84"/>
    <w:rsid w:val="006F6155"/>
    <w:rsid w:val="00705951"/>
    <w:rsid w:val="00722987"/>
    <w:rsid w:val="007B26FC"/>
    <w:rsid w:val="007D5AC7"/>
    <w:rsid w:val="007E416B"/>
    <w:rsid w:val="007E6C44"/>
    <w:rsid w:val="008055C6"/>
    <w:rsid w:val="0081069B"/>
    <w:rsid w:val="0083729F"/>
    <w:rsid w:val="008507E3"/>
    <w:rsid w:val="00856347"/>
    <w:rsid w:val="00856CEE"/>
    <w:rsid w:val="008755BD"/>
    <w:rsid w:val="00892588"/>
    <w:rsid w:val="008955C2"/>
    <w:rsid w:val="008B6F2B"/>
    <w:rsid w:val="008C683E"/>
    <w:rsid w:val="008E19A0"/>
    <w:rsid w:val="008E308E"/>
    <w:rsid w:val="008E74C0"/>
    <w:rsid w:val="009062D3"/>
    <w:rsid w:val="00910920"/>
    <w:rsid w:val="0093042E"/>
    <w:rsid w:val="00941FC9"/>
    <w:rsid w:val="00946DCD"/>
    <w:rsid w:val="00951F82"/>
    <w:rsid w:val="00962938"/>
    <w:rsid w:val="00963416"/>
    <w:rsid w:val="0097075D"/>
    <w:rsid w:val="00974FB6"/>
    <w:rsid w:val="009D6A41"/>
    <w:rsid w:val="009F7B10"/>
    <w:rsid w:val="00A16548"/>
    <w:rsid w:val="00A44C76"/>
    <w:rsid w:val="00A82096"/>
    <w:rsid w:val="00A91764"/>
    <w:rsid w:val="00A92F4C"/>
    <w:rsid w:val="00A96D56"/>
    <w:rsid w:val="00AA5F00"/>
    <w:rsid w:val="00AB5DC7"/>
    <w:rsid w:val="00AF5753"/>
    <w:rsid w:val="00B06D18"/>
    <w:rsid w:val="00B202A5"/>
    <w:rsid w:val="00B84333"/>
    <w:rsid w:val="00B9677F"/>
    <w:rsid w:val="00BA62AF"/>
    <w:rsid w:val="00BA6303"/>
    <w:rsid w:val="00BB1172"/>
    <w:rsid w:val="00BF0155"/>
    <w:rsid w:val="00C02873"/>
    <w:rsid w:val="00C062FB"/>
    <w:rsid w:val="00C117BF"/>
    <w:rsid w:val="00C20C5A"/>
    <w:rsid w:val="00C2449D"/>
    <w:rsid w:val="00C73077"/>
    <w:rsid w:val="00C765BB"/>
    <w:rsid w:val="00C77104"/>
    <w:rsid w:val="00CA0F73"/>
    <w:rsid w:val="00CA7990"/>
    <w:rsid w:val="00CC434F"/>
    <w:rsid w:val="00D202B2"/>
    <w:rsid w:val="00D23C3C"/>
    <w:rsid w:val="00D31A61"/>
    <w:rsid w:val="00D6420A"/>
    <w:rsid w:val="00D9239C"/>
    <w:rsid w:val="00DB4E8D"/>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741F2"/>
    <w:rsid w:val="00E85963"/>
    <w:rsid w:val="00EA17BE"/>
    <w:rsid w:val="00EA6405"/>
    <w:rsid w:val="00EB3924"/>
    <w:rsid w:val="00F243B5"/>
    <w:rsid w:val="00F619CE"/>
    <w:rsid w:val="00F635ED"/>
    <w:rsid w:val="00F75282"/>
    <w:rsid w:val="00F825E0"/>
    <w:rsid w:val="00FA354D"/>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nhideWhenUsed/>
    <w:rsid w:val="00B84333"/>
    <w:pPr>
      <w:tabs>
        <w:tab w:val="center" w:pos="4153"/>
        <w:tab w:val="right" w:pos="8306"/>
      </w:tabs>
      <w:snapToGrid w:val="0"/>
    </w:pPr>
    <w:rPr>
      <w:sz w:val="20"/>
      <w:szCs w:val="20"/>
    </w:rPr>
  </w:style>
  <w:style w:type="character" w:customStyle="1" w:styleId="a5">
    <w:name w:val="頁首 字元"/>
    <w:basedOn w:val="a0"/>
    <w:link w:val="a4"/>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qFormat/>
    <w:rsid w:val="0093042E"/>
    <w:pPr>
      <w:ind w:leftChars="200" w:left="480"/>
    </w:pPr>
  </w:style>
  <w:style w:type="paragraph" w:styleId="ac">
    <w:name w:val="Body Text"/>
    <w:basedOn w:val="a"/>
    <w:link w:val="ad"/>
    <w:uiPriority w:val="99"/>
    <w:unhideWhenUsed/>
    <w:rsid w:val="008755BD"/>
    <w:pPr>
      <w:spacing w:after="120"/>
    </w:pPr>
  </w:style>
  <w:style w:type="character" w:customStyle="1" w:styleId="ad">
    <w:name w:val="本文 字元"/>
    <w:basedOn w:val="a0"/>
    <w:link w:val="ac"/>
    <w:uiPriority w:val="99"/>
    <w:rsid w:val="008755BD"/>
    <w:rPr>
      <w:kern w:val="2"/>
      <w:sz w:val="24"/>
      <w:szCs w:val="24"/>
    </w:rPr>
  </w:style>
  <w:style w:type="character" w:styleId="ae">
    <w:name w:val="Strong"/>
    <w:qFormat/>
    <w:rsid w:val="008755BD"/>
    <w:rPr>
      <w:b/>
      <w:bCs/>
    </w:rPr>
  </w:style>
  <w:style w:type="character" w:styleId="af">
    <w:name w:val="Hyperlink"/>
    <w:rsid w:val="008755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s://www.sipa.gov.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905</Words>
  <Characters>5161</Characters>
  <Application>Microsoft Office Word</Application>
  <DocSecurity>0</DocSecurity>
  <Lines>43</Lines>
  <Paragraphs>12</Paragraphs>
  <ScaleCrop>false</ScaleCrop>
  <Company>SIPA</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賴以晴</cp:lastModifiedBy>
  <cp:revision>6</cp:revision>
  <cp:lastPrinted>2022-09-12T06:09:00Z</cp:lastPrinted>
  <dcterms:created xsi:type="dcterms:W3CDTF">2022-09-12T03:35:00Z</dcterms:created>
  <dcterms:modified xsi:type="dcterms:W3CDTF">2022-09-13T02:42:00Z</dcterms:modified>
</cp:coreProperties>
</file>